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D168C4">
      <w:pPr>
        <w:widowControl/>
        <w:jc w:val="center"/>
        <w:rPr>
          <w:rFonts w:ascii="Times New Roman" w:hAnsi="Times New Roman" w:cs="Times New Roman"/>
          <w:b/>
          <w:bCs/>
          <w:sz w:val="40"/>
          <w:szCs w:val="40"/>
          <w:u w:val="single"/>
        </w:rPr>
      </w:pPr>
      <w:r>
        <w:rPr>
          <w:rFonts w:ascii="Times New Roman" w:hAnsi="Times New Roman" w:cs="Times New Roman"/>
          <w:b/>
          <w:bCs/>
          <w:sz w:val="40"/>
          <w:szCs w:val="40"/>
          <w:u w:val="single"/>
        </w:rPr>
        <w:t>INSTRUCTION MANUAL</w:t>
      </w:r>
    </w:p>
    <w:p w14:paraId="6B5F750E">
      <w:pPr>
        <w:widowControl/>
        <w:jc w:val="center"/>
        <w:rPr>
          <w:rFonts w:ascii="Times New Roman" w:hAnsi="Times New Roman" w:cs="Times New Roman"/>
          <w:b/>
          <w:bCs/>
          <w:sz w:val="40"/>
          <w:szCs w:val="40"/>
          <w:u w:val="single"/>
        </w:rPr>
      </w:pPr>
      <w:r>
        <w:rPr>
          <w:rFonts w:hint="eastAsia" w:ascii="Times New Roman" w:hAnsi="Times New Roman" w:cs="Times New Roman"/>
          <w:b/>
          <w:bCs/>
          <w:sz w:val="40"/>
          <w:szCs w:val="40"/>
        </w:rPr>
        <w:t xml:space="preserve">   </w:t>
      </w:r>
    </w:p>
    <w:p w14:paraId="37623883">
      <w:pPr>
        <w:pStyle w:val="12"/>
        <w:numPr>
          <w:ilvl w:val="0"/>
          <w:numId w:val="1"/>
        </w:numPr>
        <w:tabs>
          <w:tab w:val="left" w:pos="746"/>
          <w:tab w:val="left" w:pos="747"/>
        </w:tabs>
        <w:spacing w:before="4" w:line="242" w:lineRule="auto"/>
        <w:ind w:right="224"/>
        <w:rPr>
          <w:rFonts w:ascii="Arial" w:hAnsi="Arial" w:cs="Arial"/>
          <w:b/>
          <w:bCs/>
          <w:color w:val="231F20"/>
          <w:spacing w:val="3"/>
          <w:sz w:val="22"/>
          <w:szCs w:val="22"/>
          <w:u w:val="single" w:color="231F20"/>
        </w:rPr>
      </w:pPr>
      <w:r>
        <w:rPr>
          <w:rFonts w:ascii="Arial" w:hAnsi="Arial" w:cs="Arial"/>
          <w:b/>
          <w:bCs/>
          <w:color w:val="231F20"/>
          <w:spacing w:val="3"/>
          <w:sz w:val="22"/>
          <w:szCs w:val="22"/>
          <w:u w:val="single" w:color="231F20"/>
        </w:rPr>
        <w:t>SAFETY WARNINGS</w:t>
      </w:r>
    </w:p>
    <w:p w14:paraId="5DDEF38F">
      <w:pPr>
        <w:spacing w:line="242" w:lineRule="auto"/>
        <w:ind w:left="226" w:right="81" w:firstLine="17"/>
        <w:jc w:val="left"/>
        <w:rPr>
          <w:rFonts w:ascii="Arial" w:hAnsi="Arial" w:cs="Arial"/>
          <w:i/>
          <w:sz w:val="20"/>
          <w:szCs w:val="20"/>
        </w:rPr>
      </w:pPr>
      <w:r>
        <w:rPr>
          <w:rFonts w:ascii="Arial" w:hAnsi="Arial" w:cs="Arial"/>
          <w:position w:val="-1"/>
          <w:sz w:val="20"/>
          <w:szCs w:val="20"/>
        </w:rPr>
        <w:drawing>
          <wp:inline distT="0" distB="0" distL="0" distR="0">
            <wp:extent cx="204470" cy="180340"/>
            <wp:effectExtent l="0" t="0" r="5080" b="1016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4" cstate="print"/>
                    <a:stretch>
                      <a:fillRect/>
                    </a:stretch>
                  </pic:blipFill>
                  <pic:spPr>
                    <a:xfrm>
                      <a:off x="0" y="0"/>
                      <a:ext cx="204758" cy="180898"/>
                    </a:xfrm>
                    <a:prstGeom prst="rect">
                      <a:avLst/>
                    </a:prstGeom>
                  </pic:spPr>
                </pic:pic>
              </a:graphicData>
            </a:graphic>
          </wp:inline>
        </w:drawing>
      </w:r>
      <w:r>
        <w:rPr>
          <w:rFonts w:ascii="Arial" w:hAnsi="Arial" w:cs="Arial"/>
          <w:b/>
          <w:i/>
          <w:color w:val="231F20"/>
          <w:sz w:val="20"/>
          <w:szCs w:val="20"/>
        </w:rPr>
        <w:t>Danger!</w:t>
      </w:r>
      <w:r>
        <w:rPr>
          <w:rFonts w:ascii="Arial" w:hAnsi="Arial" w:cs="Arial"/>
          <w:b/>
          <w:i/>
          <w:color w:val="231F20"/>
          <w:spacing w:val="-1"/>
          <w:sz w:val="20"/>
          <w:szCs w:val="20"/>
        </w:rPr>
        <w:t xml:space="preserve"> </w:t>
      </w:r>
      <w:r>
        <w:rPr>
          <w:rFonts w:ascii="Arial" w:hAnsi="Arial" w:cs="Arial"/>
          <w:i/>
          <w:color w:val="231F20"/>
          <w:spacing w:val="-5"/>
          <w:sz w:val="20"/>
          <w:szCs w:val="20"/>
        </w:rPr>
        <w:t>F</w:t>
      </w:r>
      <w:r>
        <w:rPr>
          <w:rFonts w:ascii="Arial" w:hAnsi="Arial" w:cs="Arial"/>
          <w:i/>
          <w:color w:val="231F20"/>
          <w:sz w:val="20"/>
          <w:szCs w:val="20"/>
        </w:rPr>
        <w:t>ailu</w:t>
      </w:r>
      <w:r>
        <w:rPr>
          <w:rFonts w:ascii="Arial" w:hAnsi="Arial" w:cs="Arial"/>
          <w:i/>
          <w:color w:val="231F20"/>
          <w:spacing w:val="-5"/>
          <w:sz w:val="20"/>
          <w:szCs w:val="20"/>
        </w:rPr>
        <w:t>r</w:t>
      </w:r>
      <w:r>
        <w:rPr>
          <w:rFonts w:ascii="Arial" w:hAnsi="Arial" w:cs="Arial"/>
          <w:i/>
          <w:color w:val="231F20"/>
          <w:sz w:val="20"/>
          <w:szCs w:val="20"/>
        </w:rPr>
        <w:t xml:space="preserve">e </w:t>
      </w:r>
      <w:r>
        <w:rPr>
          <w:rFonts w:ascii="Arial" w:hAnsi="Arial" w:cs="Arial"/>
          <w:i/>
          <w:color w:val="231F20"/>
          <w:spacing w:val="-2"/>
          <w:sz w:val="20"/>
          <w:szCs w:val="20"/>
        </w:rPr>
        <w:t>t</w:t>
      </w:r>
      <w:r>
        <w:rPr>
          <w:rFonts w:ascii="Arial" w:hAnsi="Arial" w:cs="Arial"/>
          <w:i/>
          <w:color w:val="231F20"/>
          <w:sz w:val="20"/>
          <w:szCs w:val="20"/>
        </w:rPr>
        <w:t>o obse</w:t>
      </w:r>
      <w:r>
        <w:rPr>
          <w:rFonts w:ascii="Arial" w:hAnsi="Arial" w:cs="Arial"/>
          <w:i/>
          <w:color w:val="231F20"/>
          <w:spacing w:val="3"/>
          <w:sz w:val="20"/>
          <w:szCs w:val="20"/>
        </w:rPr>
        <w:t>r</w:t>
      </w:r>
      <w:r>
        <w:rPr>
          <w:rFonts w:ascii="Arial" w:hAnsi="Arial" w:cs="Arial"/>
          <w:i/>
          <w:smallCaps/>
          <w:color w:val="231F20"/>
          <w:spacing w:val="-2"/>
          <w:w w:val="101"/>
          <w:sz w:val="20"/>
          <w:szCs w:val="20"/>
        </w:rPr>
        <w:t>v</w:t>
      </w:r>
      <w:r>
        <w:rPr>
          <w:rFonts w:ascii="Arial" w:hAnsi="Arial" w:cs="Arial"/>
          <w:i/>
          <w:color w:val="231F20"/>
          <w:sz w:val="20"/>
          <w:szCs w:val="20"/>
        </w:rPr>
        <w:t xml:space="preserve">e the </w:t>
      </w:r>
      <w:r>
        <w:rPr>
          <w:rFonts w:ascii="Arial" w:hAnsi="Arial" w:cs="Arial"/>
          <w:i/>
          <w:color w:val="231F20"/>
          <w:spacing w:val="-2"/>
          <w:sz w:val="20"/>
          <w:szCs w:val="20"/>
        </w:rPr>
        <w:t>w</w:t>
      </w:r>
      <w:r>
        <w:rPr>
          <w:rFonts w:ascii="Arial" w:hAnsi="Arial" w:cs="Arial"/>
          <w:i/>
          <w:color w:val="231F20"/>
          <w:sz w:val="20"/>
          <w:szCs w:val="20"/>
        </w:rPr>
        <w:t>a</w:t>
      </w:r>
      <w:r>
        <w:rPr>
          <w:rFonts w:ascii="Arial" w:hAnsi="Arial" w:cs="Arial"/>
          <w:i/>
          <w:color w:val="231F20"/>
          <w:spacing w:val="-1"/>
          <w:sz w:val="20"/>
          <w:szCs w:val="20"/>
        </w:rPr>
        <w:t>r</w:t>
      </w:r>
      <w:r>
        <w:rPr>
          <w:rFonts w:ascii="Arial" w:hAnsi="Arial" w:cs="Arial"/>
          <w:i/>
          <w:color w:val="231F20"/>
          <w:sz w:val="20"/>
          <w:szCs w:val="20"/>
        </w:rPr>
        <w:t>ning m</w:t>
      </w:r>
      <w:r>
        <w:rPr>
          <w:rFonts w:ascii="Arial" w:hAnsi="Arial" w:cs="Arial"/>
          <w:i/>
          <w:color w:val="231F20"/>
          <w:spacing w:val="-1"/>
          <w:sz w:val="20"/>
          <w:szCs w:val="20"/>
        </w:rPr>
        <w:t>a</w:t>
      </w:r>
      <w:r>
        <w:rPr>
          <w:rFonts w:ascii="Arial" w:hAnsi="Arial" w:cs="Arial"/>
          <w:i/>
          <w:color w:val="231F20"/>
          <w:sz w:val="20"/>
          <w:szCs w:val="20"/>
        </w:rPr>
        <w:t xml:space="preserve">y </w:t>
      </w:r>
      <w:r>
        <w:rPr>
          <w:rFonts w:ascii="Arial" w:hAnsi="Arial" w:cs="Arial"/>
          <w:i/>
          <w:color w:val="231F20"/>
          <w:spacing w:val="-5"/>
          <w:sz w:val="20"/>
          <w:szCs w:val="20"/>
        </w:rPr>
        <w:t>r</w:t>
      </w:r>
      <w:r>
        <w:rPr>
          <w:rFonts w:ascii="Arial" w:hAnsi="Arial" w:cs="Arial"/>
          <w:i/>
          <w:color w:val="231F20"/>
          <w:sz w:val="20"/>
          <w:szCs w:val="20"/>
        </w:rPr>
        <w:t>esult in li</w:t>
      </w:r>
      <w:r>
        <w:rPr>
          <w:rFonts w:ascii="Arial" w:hAnsi="Arial" w:cs="Arial"/>
          <w:i/>
          <w:color w:val="231F20"/>
          <w:spacing w:val="-2"/>
          <w:sz w:val="20"/>
          <w:szCs w:val="20"/>
        </w:rPr>
        <w:t>f</w:t>
      </w:r>
      <w:r>
        <w:rPr>
          <w:rFonts w:ascii="Arial" w:hAnsi="Arial" w:cs="Arial"/>
          <w:i/>
          <w:color w:val="231F20"/>
          <w:sz w:val="20"/>
          <w:szCs w:val="20"/>
        </w:rPr>
        <w:t>e th</w:t>
      </w:r>
      <w:r>
        <w:rPr>
          <w:rFonts w:ascii="Arial" w:hAnsi="Arial" w:cs="Arial"/>
          <w:i/>
          <w:color w:val="231F20"/>
          <w:spacing w:val="-5"/>
          <w:sz w:val="20"/>
          <w:szCs w:val="20"/>
        </w:rPr>
        <w:t>r</w:t>
      </w:r>
      <w:r>
        <w:rPr>
          <w:rFonts w:ascii="Arial" w:hAnsi="Arial" w:cs="Arial"/>
          <w:i/>
          <w:color w:val="231F20"/>
          <w:sz w:val="20"/>
          <w:szCs w:val="20"/>
        </w:rPr>
        <w:t>ea</w:t>
      </w:r>
      <w:r>
        <w:rPr>
          <w:rFonts w:ascii="Arial" w:hAnsi="Arial" w:cs="Arial"/>
          <w:i/>
          <w:color w:val="231F20"/>
          <w:spacing w:val="-2"/>
          <w:sz w:val="20"/>
          <w:szCs w:val="20"/>
        </w:rPr>
        <w:t>t</w:t>
      </w:r>
      <w:r>
        <w:rPr>
          <w:rFonts w:ascii="Arial" w:hAnsi="Arial" w:cs="Arial"/>
          <w:i/>
          <w:color w:val="231F20"/>
          <w:sz w:val="20"/>
          <w:szCs w:val="20"/>
        </w:rPr>
        <w:t>ening inju</w:t>
      </w:r>
      <w:r>
        <w:rPr>
          <w:rFonts w:ascii="Arial" w:hAnsi="Arial" w:cs="Arial"/>
          <w:i/>
          <w:color w:val="231F20"/>
          <w:spacing w:val="3"/>
          <w:sz w:val="20"/>
          <w:szCs w:val="20"/>
        </w:rPr>
        <w:t>r</w:t>
      </w:r>
      <w:r>
        <w:rPr>
          <w:rFonts w:ascii="Arial" w:hAnsi="Arial" w:cs="Arial"/>
          <w:i/>
          <w:color w:val="231F20"/>
          <w:sz w:val="20"/>
          <w:szCs w:val="20"/>
        </w:rPr>
        <w:t xml:space="preserve">y </w:t>
      </w:r>
      <w:r>
        <w:rPr>
          <w:rFonts w:ascii="Arial" w:hAnsi="Arial" w:cs="Arial"/>
          <w:i/>
          <w:color w:val="231F20"/>
          <w:spacing w:val="-2"/>
          <w:sz w:val="20"/>
          <w:szCs w:val="20"/>
        </w:rPr>
        <w:t>b</w:t>
      </w:r>
      <w:r>
        <w:rPr>
          <w:rFonts w:ascii="Arial" w:hAnsi="Arial" w:cs="Arial"/>
          <w:i/>
          <w:color w:val="231F20"/>
          <w:sz w:val="20"/>
          <w:szCs w:val="20"/>
        </w:rPr>
        <w:t>y ele</w:t>
      </w:r>
      <w:r>
        <w:rPr>
          <w:rFonts w:ascii="Arial" w:hAnsi="Arial" w:cs="Arial"/>
          <w:i/>
          <w:color w:val="231F20"/>
          <w:spacing w:val="2"/>
          <w:sz w:val="20"/>
          <w:szCs w:val="20"/>
        </w:rPr>
        <w:t>c</w:t>
      </w:r>
      <w:r>
        <w:rPr>
          <w:rFonts w:ascii="Arial" w:hAnsi="Arial" w:cs="Arial"/>
          <w:i/>
          <w:color w:val="231F20"/>
          <w:sz w:val="20"/>
          <w:szCs w:val="20"/>
        </w:rPr>
        <w:t>t</w:t>
      </w:r>
      <w:r>
        <w:rPr>
          <w:rFonts w:ascii="Arial" w:hAnsi="Arial" w:cs="Arial"/>
          <w:i/>
          <w:color w:val="231F20"/>
          <w:spacing w:val="-1"/>
          <w:sz w:val="20"/>
          <w:szCs w:val="20"/>
        </w:rPr>
        <w:t>r</w:t>
      </w:r>
      <w:r>
        <w:rPr>
          <w:rFonts w:ascii="Arial" w:hAnsi="Arial" w:cs="Arial"/>
          <w:i/>
          <w:color w:val="231F20"/>
          <w:sz w:val="20"/>
          <w:szCs w:val="20"/>
        </w:rPr>
        <w:t>ic shoc</w:t>
      </w:r>
      <w:r>
        <w:rPr>
          <w:rFonts w:ascii="Arial" w:hAnsi="Arial" w:cs="Arial"/>
          <w:i/>
          <w:color w:val="231F20"/>
          <w:spacing w:val="1"/>
          <w:sz w:val="20"/>
          <w:szCs w:val="20"/>
        </w:rPr>
        <w:t>k</w:t>
      </w:r>
      <w:r>
        <w:rPr>
          <w:rFonts w:ascii="Arial" w:hAnsi="Arial" w:cs="Arial"/>
          <w:i/>
          <w:color w:val="231F20"/>
          <w:sz w:val="20"/>
          <w:szCs w:val="20"/>
        </w:rPr>
        <w:t>.</w:t>
      </w:r>
    </w:p>
    <w:p w14:paraId="517AA36B">
      <w:pPr>
        <w:pStyle w:val="6"/>
        <w:spacing w:line="242" w:lineRule="auto"/>
        <w:ind w:left="226" w:right="81"/>
        <w:rPr>
          <w:rFonts w:ascii="Arial" w:hAnsi="Arial" w:cs="Arial"/>
          <w:sz w:val="20"/>
          <w:szCs w:val="20"/>
        </w:rPr>
      </w:pPr>
      <w:r>
        <w:rPr>
          <w:rFonts w:ascii="Arial" w:hAnsi="Arial" w:cs="Arial"/>
          <w:color w:val="231F20"/>
          <w:sz w:val="20"/>
          <w:szCs w:val="20"/>
        </w:rPr>
        <w:t>This is an electrical appliance and may cause electrical shocks. You should therefore follow these safety warnings:</w:t>
      </w:r>
    </w:p>
    <w:p w14:paraId="5EAE0C88">
      <w:pPr>
        <w:pStyle w:val="12"/>
        <w:numPr>
          <w:ilvl w:val="0"/>
          <w:numId w:val="2"/>
        </w:numPr>
        <w:tabs>
          <w:tab w:val="left" w:pos="510"/>
          <w:tab w:val="left" w:pos="511"/>
        </w:tabs>
        <w:spacing w:before="1"/>
        <w:ind w:left="510" w:hanging="285"/>
        <w:jc w:val="left"/>
        <w:rPr>
          <w:rFonts w:ascii="Arial" w:hAnsi="Arial" w:cs="Arial"/>
          <w:color w:val="231F20"/>
          <w:sz w:val="20"/>
          <w:szCs w:val="20"/>
        </w:rPr>
      </w:pPr>
      <w:r>
        <w:rPr>
          <w:rFonts w:ascii="Arial" w:hAnsi="Arial" w:cs="Arial"/>
          <w:color w:val="231F20"/>
          <w:sz w:val="20"/>
          <w:szCs w:val="20"/>
        </w:rPr>
        <w:t>Never touch the appliance with damp hands or</w:t>
      </w:r>
      <w:r>
        <w:rPr>
          <w:rFonts w:ascii="Arial" w:hAnsi="Arial" w:cs="Arial"/>
          <w:color w:val="231F20"/>
          <w:spacing w:val="-5"/>
          <w:sz w:val="20"/>
          <w:szCs w:val="20"/>
        </w:rPr>
        <w:t xml:space="preserve"> </w:t>
      </w:r>
      <w:r>
        <w:rPr>
          <w:rFonts w:ascii="Arial" w:hAnsi="Arial" w:cs="Arial"/>
          <w:color w:val="231F20"/>
          <w:sz w:val="20"/>
          <w:szCs w:val="20"/>
        </w:rPr>
        <w:t>feet.</w:t>
      </w:r>
    </w:p>
    <w:p w14:paraId="68C813C8">
      <w:pPr>
        <w:pStyle w:val="12"/>
        <w:numPr>
          <w:ilvl w:val="0"/>
          <w:numId w:val="2"/>
        </w:numPr>
        <w:tabs>
          <w:tab w:val="left" w:pos="510"/>
          <w:tab w:val="left" w:pos="511"/>
        </w:tabs>
        <w:spacing w:before="3"/>
        <w:ind w:left="510" w:hanging="285"/>
        <w:jc w:val="left"/>
        <w:rPr>
          <w:rFonts w:ascii="Arial" w:hAnsi="Arial" w:cs="Arial"/>
          <w:color w:val="231F20"/>
          <w:sz w:val="20"/>
          <w:szCs w:val="20"/>
        </w:rPr>
      </w:pPr>
      <w:r>
        <w:rPr>
          <w:rFonts w:ascii="Arial" w:hAnsi="Arial" w:cs="Arial"/>
          <w:color w:val="231F20"/>
          <w:sz w:val="20"/>
          <w:szCs w:val="20"/>
        </w:rPr>
        <w:t>Never touch the plug with damp</w:t>
      </w:r>
      <w:r>
        <w:rPr>
          <w:rFonts w:ascii="Arial" w:hAnsi="Arial" w:cs="Arial"/>
          <w:color w:val="231F20"/>
          <w:spacing w:val="-2"/>
          <w:sz w:val="20"/>
          <w:szCs w:val="20"/>
        </w:rPr>
        <w:t xml:space="preserve"> </w:t>
      </w:r>
      <w:r>
        <w:rPr>
          <w:rFonts w:ascii="Arial" w:hAnsi="Arial" w:cs="Arial"/>
          <w:color w:val="231F20"/>
          <w:sz w:val="20"/>
          <w:szCs w:val="20"/>
        </w:rPr>
        <w:t>hands.</w:t>
      </w:r>
    </w:p>
    <w:p w14:paraId="56311B6F">
      <w:pPr>
        <w:pStyle w:val="12"/>
        <w:numPr>
          <w:ilvl w:val="0"/>
          <w:numId w:val="2"/>
        </w:numPr>
        <w:tabs>
          <w:tab w:val="left" w:pos="510"/>
          <w:tab w:val="left" w:pos="511"/>
        </w:tabs>
        <w:spacing w:before="2" w:line="242" w:lineRule="auto"/>
        <w:ind w:left="510" w:hanging="284"/>
        <w:jc w:val="left"/>
        <w:rPr>
          <w:rFonts w:ascii="Arial" w:hAnsi="Arial" w:cs="Arial"/>
          <w:color w:val="231F20"/>
          <w:sz w:val="20"/>
          <w:szCs w:val="20"/>
        </w:rPr>
      </w:pPr>
      <w:r>
        <w:rPr>
          <w:rFonts w:ascii="Arial" w:hAnsi="Arial" w:cs="Arial"/>
          <w:color w:val="231F20"/>
          <w:sz w:val="20"/>
          <w:szCs w:val="20"/>
        </w:rPr>
        <w:t xml:space="preserve">Make sure the socket used is freely accessible at all </w:t>
      </w:r>
      <w:r>
        <w:rPr>
          <w:rFonts w:ascii="Arial" w:hAnsi="Arial" w:cs="Arial"/>
          <w:color w:val="231F20"/>
          <w:spacing w:val="-4"/>
          <w:sz w:val="20"/>
          <w:szCs w:val="20"/>
        </w:rPr>
        <w:t xml:space="preserve">times, </w:t>
      </w:r>
      <w:r>
        <w:rPr>
          <w:rFonts w:ascii="Arial" w:hAnsi="Arial" w:cs="Arial"/>
          <w:color w:val="231F20"/>
          <w:sz w:val="20"/>
          <w:szCs w:val="20"/>
        </w:rPr>
        <w:t>enabling the appliance to be unplugged when</w:t>
      </w:r>
      <w:r>
        <w:rPr>
          <w:rFonts w:ascii="Arial" w:hAnsi="Arial" w:cs="Arial"/>
          <w:color w:val="231F20"/>
          <w:spacing w:val="-8"/>
          <w:sz w:val="20"/>
          <w:szCs w:val="20"/>
        </w:rPr>
        <w:t xml:space="preserve"> </w:t>
      </w:r>
      <w:r>
        <w:rPr>
          <w:rFonts w:ascii="Arial" w:hAnsi="Arial" w:cs="Arial"/>
          <w:color w:val="231F20"/>
          <w:sz w:val="20"/>
          <w:szCs w:val="20"/>
        </w:rPr>
        <w:t>necessary.</w:t>
      </w:r>
    </w:p>
    <w:p w14:paraId="5E1DA150">
      <w:pPr>
        <w:pStyle w:val="12"/>
        <w:numPr>
          <w:ilvl w:val="0"/>
          <w:numId w:val="2"/>
        </w:numPr>
        <w:tabs>
          <w:tab w:val="left" w:pos="510"/>
          <w:tab w:val="left" w:pos="511"/>
        </w:tabs>
        <w:spacing w:before="1" w:line="242" w:lineRule="auto"/>
        <w:ind w:left="510" w:hanging="284"/>
        <w:jc w:val="left"/>
        <w:rPr>
          <w:rFonts w:ascii="Arial" w:hAnsi="Arial" w:cs="Arial"/>
          <w:color w:val="231F20"/>
          <w:sz w:val="20"/>
          <w:szCs w:val="20"/>
        </w:rPr>
      </w:pPr>
      <w:r>
        <w:rPr>
          <w:rFonts w:ascii="Arial" w:hAnsi="Arial" w:cs="Arial"/>
          <w:color w:val="231F20"/>
          <w:sz w:val="20"/>
          <w:szCs w:val="20"/>
        </w:rPr>
        <w:t xml:space="preserve">Unplug directly from the plug only. Never pull the cord </w:t>
      </w:r>
      <w:r>
        <w:rPr>
          <w:rFonts w:ascii="Arial" w:hAnsi="Arial" w:cs="Arial"/>
          <w:color w:val="231F20"/>
          <w:spacing w:val="-7"/>
          <w:sz w:val="20"/>
          <w:szCs w:val="20"/>
        </w:rPr>
        <w:t xml:space="preserve">as </w:t>
      </w:r>
      <w:r>
        <w:rPr>
          <w:rFonts w:ascii="Arial" w:hAnsi="Arial" w:cs="Arial"/>
          <w:color w:val="231F20"/>
          <w:sz w:val="20"/>
          <w:szCs w:val="20"/>
        </w:rPr>
        <w:t>you could damage</w:t>
      </w:r>
      <w:r>
        <w:rPr>
          <w:rFonts w:ascii="Arial" w:hAnsi="Arial" w:cs="Arial"/>
          <w:color w:val="231F20"/>
          <w:spacing w:val="-1"/>
          <w:sz w:val="20"/>
          <w:szCs w:val="20"/>
        </w:rPr>
        <w:t xml:space="preserve"> </w:t>
      </w:r>
      <w:r>
        <w:rPr>
          <w:rFonts w:ascii="Arial" w:hAnsi="Arial" w:cs="Arial"/>
          <w:color w:val="231F20"/>
          <w:sz w:val="20"/>
          <w:szCs w:val="20"/>
        </w:rPr>
        <w:t>it.</w:t>
      </w:r>
    </w:p>
    <w:p w14:paraId="3790CE10">
      <w:pPr>
        <w:pStyle w:val="12"/>
        <w:numPr>
          <w:ilvl w:val="0"/>
          <w:numId w:val="2"/>
        </w:numPr>
        <w:tabs>
          <w:tab w:val="left" w:pos="510"/>
          <w:tab w:val="left" w:pos="511"/>
        </w:tabs>
        <w:spacing w:before="1" w:line="242" w:lineRule="auto"/>
        <w:ind w:left="510" w:hanging="284"/>
        <w:jc w:val="left"/>
        <w:rPr>
          <w:rFonts w:ascii="Arial" w:hAnsi="Arial" w:cs="Arial"/>
          <w:color w:val="231F20"/>
          <w:sz w:val="20"/>
          <w:szCs w:val="20"/>
        </w:rPr>
      </w:pPr>
      <w:r>
        <w:rPr>
          <w:rFonts w:ascii="Arial" w:hAnsi="Arial" w:cs="Arial"/>
          <w:color w:val="231F20"/>
          <w:spacing w:val="-6"/>
          <w:sz w:val="20"/>
          <w:szCs w:val="20"/>
        </w:rPr>
        <w:t>To</w:t>
      </w:r>
      <w:r>
        <w:rPr>
          <w:rFonts w:ascii="Arial" w:hAnsi="Arial" w:cs="Arial"/>
          <w:color w:val="231F20"/>
          <w:spacing w:val="-4"/>
          <w:sz w:val="20"/>
          <w:szCs w:val="20"/>
        </w:rPr>
        <w:t xml:space="preserve"> </w:t>
      </w:r>
      <w:r>
        <w:rPr>
          <w:rFonts w:ascii="Arial" w:hAnsi="Arial" w:cs="Arial"/>
          <w:color w:val="231F20"/>
          <w:sz w:val="20"/>
          <w:szCs w:val="20"/>
        </w:rPr>
        <w:t>disconnect</w:t>
      </w:r>
      <w:r>
        <w:rPr>
          <w:rFonts w:ascii="Arial" w:hAnsi="Arial" w:cs="Arial"/>
          <w:color w:val="231F20"/>
          <w:spacing w:val="-4"/>
          <w:sz w:val="20"/>
          <w:szCs w:val="20"/>
        </w:rPr>
        <w:t xml:space="preserve"> </w:t>
      </w:r>
      <w:r>
        <w:rPr>
          <w:rFonts w:ascii="Arial" w:hAnsi="Arial" w:cs="Arial"/>
          <w:color w:val="231F20"/>
          <w:sz w:val="20"/>
          <w:szCs w:val="20"/>
        </w:rPr>
        <w:t>the</w:t>
      </w:r>
      <w:r>
        <w:rPr>
          <w:rFonts w:ascii="Arial" w:hAnsi="Arial" w:cs="Arial"/>
          <w:color w:val="231F20"/>
          <w:spacing w:val="-4"/>
          <w:sz w:val="20"/>
          <w:szCs w:val="20"/>
        </w:rPr>
        <w:t xml:space="preserve"> </w:t>
      </w:r>
      <w:r>
        <w:rPr>
          <w:rFonts w:ascii="Arial" w:hAnsi="Arial" w:cs="Arial"/>
          <w:color w:val="231F20"/>
          <w:sz w:val="20"/>
          <w:szCs w:val="20"/>
        </w:rPr>
        <w:t>appliance</w:t>
      </w:r>
      <w:r>
        <w:rPr>
          <w:rFonts w:ascii="Arial" w:hAnsi="Arial" w:cs="Arial"/>
          <w:color w:val="231F20"/>
          <w:spacing w:val="-4"/>
          <w:sz w:val="20"/>
          <w:szCs w:val="20"/>
        </w:rPr>
        <w:t xml:space="preserve"> </w:t>
      </w:r>
      <w:r>
        <w:rPr>
          <w:rFonts w:ascii="Arial" w:hAnsi="Arial" w:cs="Arial"/>
          <w:color w:val="231F20"/>
          <w:sz w:val="20"/>
          <w:szCs w:val="20"/>
        </w:rPr>
        <w:t>completely</w:t>
      </w:r>
      <w:r>
        <w:rPr>
          <w:rFonts w:ascii="Arial" w:hAnsi="Arial" w:cs="Arial"/>
          <w:color w:val="231F20"/>
          <w:spacing w:val="-3"/>
          <w:sz w:val="20"/>
          <w:szCs w:val="20"/>
        </w:rPr>
        <w:t xml:space="preserve"> </w:t>
      </w:r>
      <w:r>
        <w:rPr>
          <w:rFonts w:ascii="Arial" w:hAnsi="Arial" w:cs="Arial"/>
          <w:color w:val="231F20"/>
          <w:sz w:val="20"/>
          <w:szCs w:val="20"/>
        </w:rPr>
        <w:t>you</w:t>
      </w:r>
      <w:r>
        <w:rPr>
          <w:rFonts w:ascii="Arial" w:hAnsi="Arial" w:cs="Arial"/>
          <w:color w:val="231F20"/>
          <w:spacing w:val="-4"/>
          <w:sz w:val="20"/>
          <w:szCs w:val="20"/>
        </w:rPr>
        <w:t xml:space="preserve"> </w:t>
      </w:r>
      <w:r>
        <w:rPr>
          <w:rFonts w:ascii="Arial" w:hAnsi="Arial" w:cs="Arial"/>
          <w:color w:val="231F20"/>
          <w:sz w:val="20"/>
          <w:szCs w:val="20"/>
        </w:rPr>
        <w:t>must</w:t>
      </w:r>
      <w:r>
        <w:rPr>
          <w:rFonts w:ascii="Arial" w:hAnsi="Arial" w:cs="Arial"/>
          <w:color w:val="231F20"/>
          <w:spacing w:val="-4"/>
          <w:sz w:val="20"/>
          <w:szCs w:val="20"/>
        </w:rPr>
        <w:t xml:space="preserve"> </w:t>
      </w:r>
      <w:r>
        <w:rPr>
          <w:rFonts w:ascii="Arial" w:hAnsi="Arial" w:cs="Arial"/>
          <w:color w:val="231F20"/>
          <w:sz w:val="20"/>
          <w:szCs w:val="20"/>
        </w:rPr>
        <w:t>unplug</w:t>
      </w:r>
      <w:r>
        <w:rPr>
          <w:rFonts w:ascii="Arial" w:hAnsi="Arial" w:cs="Arial"/>
          <w:color w:val="231F20"/>
          <w:spacing w:val="-4"/>
          <w:sz w:val="20"/>
          <w:szCs w:val="20"/>
        </w:rPr>
        <w:t xml:space="preserve"> </w:t>
      </w:r>
      <w:r>
        <w:rPr>
          <w:rFonts w:ascii="Arial" w:hAnsi="Arial" w:cs="Arial"/>
          <w:color w:val="231F20"/>
          <w:spacing w:val="-7"/>
          <w:sz w:val="20"/>
          <w:szCs w:val="20"/>
        </w:rPr>
        <w:t xml:space="preserve">it </w:t>
      </w:r>
      <w:r>
        <w:rPr>
          <w:rFonts w:ascii="Arial" w:hAnsi="Arial" w:cs="Arial"/>
          <w:color w:val="231F20"/>
          <w:sz w:val="20"/>
          <w:szCs w:val="20"/>
        </w:rPr>
        <w:t>from the mains</w:t>
      </w:r>
      <w:r>
        <w:rPr>
          <w:rFonts w:ascii="Arial" w:hAnsi="Arial" w:cs="Arial"/>
          <w:color w:val="231F20"/>
          <w:spacing w:val="-1"/>
          <w:sz w:val="20"/>
          <w:szCs w:val="20"/>
        </w:rPr>
        <w:t xml:space="preserve"> </w:t>
      </w:r>
      <w:r>
        <w:rPr>
          <w:rFonts w:ascii="Arial" w:hAnsi="Arial" w:cs="Arial"/>
          <w:color w:val="231F20"/>
          <w:sz w:val="20"/>
          <w:szCs w:val="20"/>
        </w:rPr>
        <w:t>socket.</w:t>
      </w:r>
    </w:p>
    <w:p w14:paraId="12C24AAF">
      <w:pPr>
        <w:pStyle w:val="12"/>
        <w:numPr>
          <w:ilvl w:val="0"/>
          <w:numId w:val="2"/>
        </w:numPr>
        <w:tabs>
          <w:tab w:val="left" w:pos="510"/>
          <w:tab w:val="left" w:pos="511"/>
        </w:tabs>
        <w:spacing w:before="2"/>
        <w:ind w:left="510" w:hanging="285"/>
        <w:jc w:val="left"/>
        <w:rPr>
          <w:rFonts w:ascii="Arial" w:hAnsi="Arial" w:cs="Arial"/>
          <w:sz w:val="20"/>
          <w:szCs w:val="20"/>
        </w:rPr>
      </w:pPr>
      <w:r>
        <w:rPr>
          <w:rFonts w:ascii="Arial" w:hAnsi="Arial" w:cs="Arial"/>
          <w:color w:val="231F20"/>
          <w:sz w:val="20"/>
          <w:szCs w:val="20"/>
        </w:rPr>
        <w:t>If the appliance is faulty, do not attempt to repair.</w:t>
      </w:r>
      <w:r>
        <w:rPr>
          <w:rFonts w:ascii="Arial" w:hAnsi="Arial" w:cs="Arial"/>
          <w:color w:val="231F20"/>
          <w:sz w:val="20"/>
          <w:szCs w:val="20"/>
          <w:lang w:eastAsia="zh-CN"/>
        </w:rPr>
        <w:t xml:space="preserve"> </w:t>
      </w:r>
      <w:r>
        <w:rPr>
          <w:rFonts w:ascii="Arial" w:hAnsi="Arial" w:cs="Arial"/>
          <w:color w:val="231F20"/>
          <w:sz w:val="20"/>
          <w:szCs w:val="20"/>
        </w:rPr>
        <w:t>Turn it off, unplug from the mains socket and contact Customer Services.</w:t>
      </w:r>
    </w:p>
    <w:p w14:paraId="2ECB3ECB">
      <w:pPr>
        <w:pStyle w:val="12"/>
        <w:numPr>
          <w:ilvl w:val="0"/>
          <w:numId w:val="2"/>
        </w:numPr>
        <w:tabs>
          <w:tab w:val="left" w:pos="510"/>
          <w:tab w:val="left" w:pos="511"/>
        </w:tabs>
        <w:spacing w:before="1" w:line="242" w:lineRule="auto"/>
        <w:ind w:left="510" w:hanging="284"/>
        <w:jc w:val="left"/>
        <w:rPr>
          <w:rFonts w:ascii="Arial" w:hAnsi="Arial" w:cs="Arial"/>
          <w:color w:val="231F20"/>
          <w:sz w:val="20"/>
          <w:szCs w:val="20"/>
        </w:rPr>
      </w:pPr>
      <w:r>
        <w:rPr>
          <w:rFonts w:ascii="Arial" w:hAnsi="Arial" w:cs="Arial"/>
          <w:color w:val="231F20"/>
          <w:sz w:val="20"/>
          <w:szCs w:val="20"/>
        </w:rPr>
        <w:t>Before cleaning the appliance, turn it off, unplug from the mains socket and allow to</w:t>
      </w:r>
      <w:r>
        <w:rPr>
          <w:rFonts w:ascii="Arial" w:hAnsi="Arial" w:cs="Arial"/>
          <w:color w:val="231F20"/>
          <w:spacing w:val="-2"/>
          <w:sz w:val="20"/>
          <w:szCs w:val="20"/>
        </w:rPr>
        <w:t xml:space="preserve"> </w:t>
      </w:r>
      <w:r>
        <w:rPr>
          <w:rFonts w:ascii="Arial" w:hAnsi="Arial" w:cs="Arial"/>
          <w:color w:val="231F20"/>
          <w:sz w:val="20"/>
          <w:szCs w:val="20"/>
        </w:rPr>
        <w:t>cool.</w:t>
      </w:r>
    </w:p>
    <w:p w14:paraId="6541FBA4">
      <w:pPr>
        <w:spacing w:before="6" w:line="242" w:lineRule="auto"/>
        <w:ind w:left="226" w:right="-8" w:firstLine="18"/>
        <w:jc w:val="left"/>
        <w:rPr>
          <w:rFonts w:ascii="Arial" w:hAnsi="Arial" w:cs="Arial"/>
          <w:i/>
          <w:sz w:val="20"/>
          <w:szCs w:val="20"/>
        </w:rPr>
      </w:pPr>
      <w:r>
        <w:rPr>
          <w:rFonts w:ascii="Arial" w:hAnsi="Arial" w:cs="Arial"/>
          <w:position w:val="-2"/>
          <w:sz w:val="20"/>
          <w:szCs w:val="20"/>
        </w:rPr>
        <w:drawing>
          <wp:inline distT="0" distB="0" distL="0" distR="0">
            <wp:extent cx="204470" cy="180340"/>
            <wp:effectExtent l="0" t="0" r="5080" b="1016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5" cstate="print"/>
                    <a:stretch>
                      <a:fillRect/>
                    </a:stretch>
                  </pic:blipFill>
                  <pic:spPr>
                    <a:xfrm>
                      <a:off x="0" y="0"/>
                      <a:ext cx="204767" cy="180911"/>
                    </a:xfrm>
                    <a:prstGeom prst="rect">
                      <a:avLst/>
                    </a:prstGeom>
                  </pic:spPr>
                </pic:pic>
              </a:graphicData>
            </a:graphic>
          </wp:inline>
        </w:drawing>
      </w:r>
      <w:r>
        <w:rPr>
          <w:rFonts w:ascii="Arial" w:hAnsi="Arial" w:cs="Arial"/>
          <w:spacing w:val="-8"/>
          <w:sz w:val="20"/>
          <w:szCs w:val="20"/>
        </w:rPr>
        <w:t xml:space="preserve"> </w:t>
      </w:r>
      <w:r>
        <w:rPr>
          <w:rFonts w:ascii="Arial" w:hAnsi="Arial" w:cs="Arial"/>
          <w:b/>
          <w:i/>
          <w:color w:val="231F20"/>
          <w:sz w:val="20"/>
          <w:szCs w:val="20"/>
        </w:rPr>
        <w:t>Impo</w:t>
      </w:r>
      <w:r>
        <w:rPr>
          <w:rFonts w:ascii="Arial" w:hAnsi="Arial" w:cs="Arial"/>
          <w:b/>
          <w:i/>
          <w:color w:val="231F20"/>
          <w:spacing w:val="4"/>
          <w:sz w:val="20"/>
          <w:szCs w:val="20"/>
        </w:rPr>
        <w:t>r</w:t>
      </w:r>
      <w:r>
        <w:rPr>
          <w:rFonts w:ascii="Arial" w:hAnsi="Arial" w:cs="Arial"/>
          <w:b/>
          <w:i/>
          <w:color w:val="231F20"/>
          <w:spacing w:val="-1"/>
          <w:sz w:val="20"/>
          <w:szCs w:val="20"/>
        </w:rPr>
        <w:t>t</w:t>
      </w:r>
      <w:r>
        <w:rPr>
          <w:rFonts w:ascii="Arial" w:hAnsi="Arial" w:cs="Arial"/>
          <w:b/>
          <w:i/>
          <w:color w:val="231F20"/>
          <w:sz w:val="20"/>
          <w:szCs w:val="20"/>
        </w:rPr>
        <w:t>ant:</w:t>
      </w:r>
      <w:r>
        <w:rPr>
          <w:rFonts w:ascii="Arial" w:hAnsi="Arial" w:cs="Arial"/>
          <w:b/>
          <w:i/>
          <w:color w:val="231F20"/>
          <w:spacing w:val="2"/>
          <w:sz w:val="20"/>
          <w:szCs w:val="20"/>
        </w:rPr>
        <w:t xml:space="preserve"> </w:t>
      </w:r>
      <w:r>
        <w:rPr>
          <w:rFonts w:ascii="Arial" w:hAnsi="Arial" w:cs="Arial"/>
          <w:i/>
          <w:color w:val="231F20"/>
          <w:spacing w:val="-5"/>
          <w:sz w:val="20"/>
          <w:szCs w:val="20"/>
        </w:rPr>
        <w:t>F</w:t>
      </w:r>
      <w:r>
        <w:rPr>
          <w:rFonts w:ascii="Arial" w:hAnsi="Arial" w:cs="Arial"/>
          <w:i/>
          <w:color w:val="231F20"/>
          <w:sz w:val="20"/>
          <w:szCs w:val="20"/>
        </w:rPr>
        <w:t>ailu</w:t>
      </w:r>
      <w:r>
        <w:rPr>
          <w:rFonts w:ascii="Arial" w:hAnsi="Arial" w:cs="Arial"/>
          <w:i/>
          <w:color w:val="231F20"/>
          <w:spacing w:val="-5"/>
          <w:sz w:val="20"/>
          <w:szCs w:val="20"/>
        </w:rPr>
        <w:t>r</w:t>
      </w:r>
      <w:r>
        <w:rPr>
          <w:rFonts w:ascii="Arial" w:hAnsi="Arial" w:cs="Arial"/>
          <w:i/>
          <w:color w:val="231F20"/>
          <w:sz w:val="20"/>
          <w:szCs w:val="20"/>
        </w:rPr>
        <w:t>e</w:t>
      </w:r>
      <w:r>
        <w:rPr>
          <w:rFonts w:ascii="Arial" w:hAnsi="Arial" w:cs="Arial"/>
          <w:i/>
          <w:color w:val="231F20"/>
          <w:spacing w:val="2"/>
          <w:sz w:val="20"/>
          <w:szCs w:val="20"/>
        </w:rPr>
        <w:t xml:space="preserve"> </w:t>
      </w:r>
      <w:r>
        <w:rPr>
          <w:rFonts w:ascii="Arial" w:hAnsi="Arial" w:cs="Arial"/>
          <w:i/>
          <w:color w:val="231F20"/>
          <w:spacing w:val="-2"/>
          <w:sz w:val="20"/>
          <w:szCs w:val="20"/>
        </w:rPr>
        <w:t>t</w:t>
      </w:r>
      <w:r>
        <w:rPr>
          <w:rFonts w:ascii="Arial" w:hAnsi="Arial" w:cs="Arial"/>
          <w:i/>
          <w:color w:val="231F20"/>
          <w:sz w:val="20"/>
          <w:szCs w:val="20"/>
        </w:rPr>
        <w:t>o</w:t>
      </w:r>
      <w:r>
        <w:rPr>
          <w:rFonts w:ascii="Arial" w:hAnsi="Arial" w:cs="Arial"/>
          <w:i/>
          <w:color w:val="231F20"/>
          <w:spacing w:val="2"/>
          <w:sz w:val="20"/>
          <w:szCs w:val="20"/>
        </w:rPr>
        <w:t xml:space="preserve"> </w:t>
      </w:r>
      <w:r>
        <w:rPr>
          <w:rFonts w:ascii="Arial" w:hAnsi="Arial" w:cs="Arial"/>
          <w:i/>
          <w:color w:val="231F20"/>
          <w:sz w:val="20"/>
          <w:szCs w:val="20"/>
        </w:rPr>
        <w:t>obse</w:t>
      </w:r>
      <w:r>
        <w:rPr>
          <w:rFonts w:ascii="Arial" w:hAnsi="Arial" w:cs="Arial"/>
          <w:i/>
          <w:color w:val="231F20"/>
          <w:spacing w:val="3"/>
          <w:sz w:val="20"/>
          <w:szCs w:val="20"/>
        </w:rPr>
        <w:t>r</w:t>
      </w:r>
      <w:r>
        <w:rPr>
          <w:rFonts w:ascii="Arial" w:hAnsi="Arial" w:cs="Arial"/>
          <w:i/>
          <w:smallCaps/>
          <w:color w:val="231F20"/>
          <w:spacing w:val="-2"/>
          <w:w w:val="101"/>
          <w:sz w:val="20"/>
          <w:szCs w:val="20"/>
        </w:rPr>
        <w:t>v</w:t>
      </w:r>
      <w:r>
        <w:rPr>
          <w:rFonts w:ascii="Arial" w:hAnsi="Arial" w:cs="Arial"/>
          <w:i/>
          <w:color w:val="231F20"/>
          <w:sz w:val="20"/>
          <w:szCs w:val="20"/>
        </w:rPr>
        <w:t>e</w:t>
      </w:r>
      <w:r>
        <w:rPr>
          <w:rFonts w:ascii="Arial" w:hAnsi="Arial" w:cs="Arial"/>
          <w:i/>
          <w:color w:val="231F20"/>
          <w:spacing w:val="2"/>
          <w:sz w:val="20"/>
          <w:szCs w:val="20"/>
        </w:rPr>
        <w:t xml:space="preserve"> </w:t>
      </w:r>
      <w:r>
        <w:rPr>
          <w:rFonts w:ascii="Arial" w:hAnsi="Arial" w:cs="Arial"/>
          <w:i/>
          <w:color w:val="231F20"/>
          <w:sz w:val="20"/>
          <w:szCs w:val="20"/>
        </w:rPr>
        <w:t>the</w:t>
      </w:r>
      <w:r>
        <w:rPr>
          <w:rFonts w:ascii="Arial" w:hAnsi="Arial" w:cs="Arial"/>
          <w:i/>
          <w:color w:val="231F20"/>
          <w:spacing w:val="2"/>
          <w:sz w:val="20"/>
          <w:szCs w:val="20"/>
        </w:rPr>
        <w:t xml:space="preserve"> </w:t>
      </w:r>
      <w:r>
        <w:rPr>
          <w:rFonts w:ascii="Arial" w:hAnsi="Arial" w:cs="Arial"/>
          <w:i/>
          <w:color w:val="231F20"/>
          <w:spacing w:val="-2"/>
          <w:sz w:val="20"/>
          <w:szCs w:val="20"/>
        </w:rPr>
        <w:t>w</w:t>
      </w:r>
      <w:r>
        <w:rPr>
          <w:rFonts w:ascii="Arial" w:hAnsi="Arial" w:cs="Arial"/>
          <w:i/>
          <w:color w:val="231F20"/>
          <w:sz w:val="20"/>
          <w:szCs w:val="20"/>
        </w:rPr>
        <w:t>a</w:t>
      </w:r>
      <w:r>
        <w:rPr>
          <w:rFonts w:ascii="Arial" w:hAnsi="Arial" w:cs="Arial"/>
          <w:i/>
          <w:color w:val="231F20"/>
          <w:spacing w:val="-1"/>
          <w:sz w:val="20"/>
          <w:szCs w:val="20"/>
        </w:rPr>
        <w:t>r</w:t>
      </w:r>
      <w:r>
        <w:rPr>
          <w:rFonts w:ascii="Arial" w:hAnsi="Arial" w:cs="Arial"/>
          <w:i/>
          <w:color w:val="231F20"/>
          <w:sz w:val="20"/>
          <w:szCs w:val="20"/>
        </w:rPr>
        <w:t>ning</w:t>
      </w:r>
      <w:r>
        <w:rPr>
          <w:rFonts w:ascii="Arial" w:hAnsi="Arial" w:cs="Arial"/>
          <w:i/>
          <w:color w:val="231F20"/>
          <w:spacing w:val="2"/>
          <w:sz w:val="20"/>
          <w:szCs w:val="20"/>
        </w:rPr>
        <w:t xml:space="preserve"> </w:t>
      </w:r>
      <w:r>
        <w:rPr>
          <w:rFonts w:ascii="Arial" w:hAnsi="Arial" w:cs="Arial"/>
          <w:i/>
          <w:color w:val="231F20"/>
          <w:spacing w:val="-3"/>
          <w:sz w:val="20"/>
          <w:szCs w:val="20"/>
        </w:rPr>
        <w:t>c</w:t>
      </w:r>
      <w:r>
        <w:rPr>
          <w:rFonts w:ascii="Arial" w:hAnsi="Arial" w:cs="Arial"/>
          <w:i/>
          <w:color w:val="231F20"/>
          <w:sz w:val="20"/>
          <w:szCs w:val="20"/>
        </w:rPr>
        <w:t>ould</w:t>
      </w:r>
      <w:r>
        <w:rPr>
          <w:rFonts w:ascii="Arial" w:hAnsi="Arial" w:cs="Arial"/>
          <w:i/>
          <w:color w:val="231F20"/>
          <w:spacing w:val="2"/>
          <w:sz w:val="20"/>
          <w:szCs w:val="20"/>
        </w:rPr>
        <w:t xml:space="preserve"> </w:t>
      </w:r>
      <w:r>
        <w:rPr>
          <w:rFonts w:ascii="Arial" w:hAnsi="Arial" w:cs="Arial"/>
          <w:i/>
          <w:color w:val="231F20"/>
          <w:spacing w:val="-5"/>
          <w:sz w:val="20"/>
          <w:szCs w:val="20"/>
        </w:rPr>
        <w:t>r</w:t>
      </w:r>
      <w:r>
        <w:rPr>
          <w:rFonts w:ascii="Arial" w:hAnsi="Arial" w:cs="Arial"/>
          <w:i/>
          <w:color w:val="231F20"/>
          <w:sz w:val="20"/>
          <w:szCs w:val="20"/>
        </w:rPr>
        <w:t>esult</w:t>
      </w:r>
      <w:r>
        <w:rPr>
          <w:rFonts w:ascii="Arial" w:hAnsi="Arial" w:cs="Arial"/>
          <w:i/>
          <w:color w:val="231F20"/>
          <w:spacing w:val="2"/>
          <w:sz w:val="20"/>
          <w:szCs w:val="20"/>
        </w:rPr>
        <w:t xml:space="preserve"> </w:t>
      </w:r>
      <w:r>
        <w:rPr>
          <w:rFonts w:ascii="Arial" w:hAnsi="Arial" w:cs="Arial"/>
          <w:i/>
          <w:color w:val="231F20"/>
          <w:sz w:val="20"/>
          <w:szCs w:val="20"/>
        </w:rPr>
        <w:t>in inju</w:t>
      </w:r>
      <w:r>
        <w:rPr>
          <w:rFonts w:ascii="Arial" w:hAnsi="Arial" w:cs="Arial"/>
          <w:i/>
          <w:color w:val="231F20"/>
          <w:spacing w:val="3"/>
          <w:sz w:val="20"/>
          <w:szCs w:val="20"/>
        </w:rPr>
        <w:t>r</w:t>
      </w:r>
      <w:r>
        <w:rPr>
          <w:rFonts w:ascii="Arial" w:hAnsi="Arial" w:cs="Arial"/>
          <w:i/>
          <w:color w:val="231F20"/>
          <w:sz w:val="20"/>
          <w:szCs w:val="20"/>
        </w:rPr>
        <w:t xml:space="preserve">y or damage </w:t>
      </w:r>
      <w:r>
        <w:rPr>
          <w:rFonts w:ascii="Arial" w:hAnsi="Arial" w:cs="Arial"/>
          <w:i/>
          <w:color w:val="231F20"/>
          <w:spacing w:val="-2"/>
          <w:sz w:val="20"/>
          <w:szCs w:val="20"/>
        </w:rPr>
        <w:t>t</w:t>
      </w:r>
      <w:r>
        <w:rPr>
          <w:rFonts w:ascii="Arial" w:hAnsi="Arial" w:cs="Arial"/>
          <w:i/>
          <w:color w:val="231F20"/>
          <w:sz w:val="20"/>
          <w:szCs w:val="20"/>
        </w:rPr>
        <w:t>o the applian</w:t>
      </w:r>
      <w:r>
        <w:rPr>
          <w:rFonts w:ascii="Arial" w:hAnsi="Arial" w:cs="Arial"/>
          <w:i/>
          <w:color w:val="231F20"/>
          <w:spacing w:val="-3"/>
          <w:sz w:val="20"/>
          <w:szCs w:val="20"/>
        </w:rPr>
        <w:t>c</w:t>
      </w:r>
      <w:r>
        <w:rPr>
          <w:rFonts w:ascii="Arial" w:hAnsi="Arial" w:cs="Arial"/>
          <w:i/>
          <w:color w:val="231F20"/>
          <w:spacing w:val="-4"/>
          <w:sz w:val="20"/>
          <w:szCs w:val="20"/>
        </w:rPr>
        <w:t>e</w:t>
      </w:r>
      <w:r>
        <w:rPr>
          <w:rFonts w:ascii="Arial" w:hAnsi="Arial" w:cs="Arial"/>
          <w:i/>
          <w:color w:val="231F20"/>
          <w:sz w:val="20"/>
          <w:szCs w:val="20"/>
        </w:rPr>
        <w:t>.</w:t>
      </w:r>
    </w:p>
    <w:p w14:paraId="48494D6C">
      <w:pPr>
        <w:pStyle w:val="6"/>
        <w:spacing w:before="1" w:line="242" w:lineRule="auto"/>
        <w:ind w:left="226" w:right="-6"/>
        <w:rPr>
          <w:rFonts w:ascii="Arial" w:hAnsi="Arial" w:cs="Arial"/>
          <w:sz w:val="20"/>
          <w:szCs w:val="20"/>
        </w:rPr>
      </w:pPr>
      <w:r>
        <w:rPr>
          <w:rFonts w:ascii="Arial" w:hAnsi="Arial" w:cs="Arial"/>
          <w:color w:val="231F20"/>
          <w:sz w:val="20"/>
          <w:szCs w:val="20"/>
        </w:rPr>
        <w:t>Keep all packaging (plastic bags, polystyrene foam) away from children.</w:t>
      </w:r>
    </w:p>
    <w:p w14:paraId="5809765D">
      <w:pPr>
        <w:spacing w:line="237" w:lineRule="auto"/>
        <w:ind w:left="226" w:right="-6" w:firstLine="14"/>
        <w:jc w:val="left"/>
        <w:rPr>
          <w:rFonts w:ascii="Arial" w:hAnsi="Arial" w:cs="Arial"/>
          <w:i/>
          <w:sz w:val="20"/>
          <w:szCs w:val="20"/>
        </w:rPr>
      </w:pPr>
      <w:r>
        <w:rPr>
          <w:rFonts w:ascii="Arial" w:hAnsi="Arial" w:cs="Arial"/>
          <w:sz w:val="20"/>
          <w:szCs w:val="20"/>
        </w:rPr>
        <w:drawing>
          <wp:inline distT="0" distB="0" distL="0" distR="0">
            <wp:extent cx="238760" cy="210820"/>
            <wp:effectExtent l="0" t="0" r="8890" b="1778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6" cstate="print"/>
                    <a:stretch>
                      <a:fillRect/>
                    </a:stretch>
                  </pic:blipFill>
                  <pic:spPr>
                    <a:xfrm>
                      <a:off x="0" y="0"/>
                      <a:ext cx="238760" cy="210820"/>
                    </a:xfrm>
                    <a:prstGeom prst="rect">
                      <a:avLst/>
                    </a:prstGeom>
                  </pic:spPr>
                </pic:pic>
              </a:graphicData>
            </a:graphic>
          </wp:inline>
        </w:drawing>
      </w:r>
      <w:r>
        <w:rPr>
          <w:rFonts w:ascii="Arial" w:hAnsi="Arial" w:cs="Arial"/>
          <w:spacing w:val="12"/>
          <w:position w:val="1"/>
          <w:sz w:val="20"/>
          <w:szCs w:val="20"/>
        </w:rPr>
        <w:t xml:space="preserve"> </w:t>
      </w:r>
      <w:r>
        <w:rPr>
          <w:rFonts w:ascii="Arial" w:hAnsi="Arial" w:cs="Arial"/>
          <w:b/>
          <w:i/>
          <w:color w:val="231F20"/>
          <w:position w:val="1"/>
          <w:sz w:val="20"/>
          <w:szCs w:val="20"/>
        </w:rPr>
        <w:t>Danger</w:t>
      </w:r>
      <w:r>
        <w:rPr>
          <w:rFonts w:ascii="Arial" w:hAnsi="Arial" w:cs="Arial"/>
          <w:b/>
          <w:i/>
          <w:color w:val="231F20"/>
          <w:spacing w:val="10"/>
          <w:position w:val="1"/>
          <w:sz w:val="20"/>
          <w:szCs w:val="20"/>
        </w:rPr>
        <w:t xml:space="preserve"> </w:t>
      </w:r>
      <w:r>
        <w:rPr>
          <w:rFonts w:ascii="Arial" w:hAnsi="Arial" w:cs="Arial"/>
          <w:b/>
          <w:i/>
          <w:color w:val="231F20"/>
          <w:position w:val="1"/>
          <w:sz w:val="20"/>
          <w:szCs w:val="20"/>
        </w:rPr>
        <w:t>of</w:t>
      </w:r>
      <w:r>
        <w:rPr>
          <w:rFonts w:ascii="Arial" w:hAnsi="Arial" w:cs="Arial"/>
          <w:b/>
          <w:i/>
          <w:color w:val="231F20"/>
          <w:spacing w:val="10"/>
          <w:position w:val="1"/>
          <w:sz w:val="20"/>
          <w:szCs w:val="20"/>
        </w:rPr>
        <w:t xml:space="preserve"> </w:t>
      </w:r>
      <w:r>
        <w:rPr>
          <w:rFonts w:ascii="Arial" w:hAnsi="Arial" w:cs="Arial"/>
          <w:b/>
          <w:i/>
          <w:color w:val="231F20"/>
          <w:position w:val="1"/>
          <w:sz w:val="20"/>
          <w:szCs w:val="20"/>
        </w:rPr>
        <w:t xml:space="preserve">burns! </w:t>
      </w:r>
      <w:r>
        <w:rPr>
          <w:rFonts w:ascii="Arial" w:hAnsi="Arial" w:cs="Arial"/>
          <w:i/>
          <w:color w:val="231F20"/>
          <w:spacing w:val="-5"/>
          <w:position w:val="1"/>
          <w:sz w:val="20"/>
          <w:szCs w:val="20"/>
        </w:rPr>
        <w:t>F</w:t>
      </w:r>
      <w:r>
        <w:rPr>
          <w:rFonts w:ascii="Arial" w:hAnsi="Arial" w:cs="Arial"/>
          <w:i/>
          <w:color w:val="231F20"/>
          <w:position w:val="1"/>
          <w:sz w:val="20"/>
          <w:szCs w:val="20"/>
        </w:rPr>
        <w:t>ailu</w:t>
      </w:r>
      <w:r>
        <w:rPr>
          <w:rFonts w:ascii="Arial" w:hAnsi="Arial" w:cs="Arial"/>
          <w:i/>
          <w:color w:val="231F20"/>
          <w:spacing w:val="-5"/>
          <w:position w:val="1"/>
          <w:sz w:val="20"/>
          <w:szCs w:val="20"/>
        </w:rPr>
        <w:t>r</w:t>
      </w:r>
      <w:r>
        <w:rPr>
          <w:rFonts w:ascii="Arial" w:hAnsi="Arial" w:cs="Arial"/>
          <w:i/>
          <w:color w:val="231F20"/>
          <w:position w:val="1"/>
          <w:sz w:val="20"/>
          <w:szCs w:val="20"/>
        </w:rPr>
        <w:t>e</w:t>
      </w:r>
      <w:r>
        <w:rPr>
          <w:rFonts w:ascii="Arial" w:hAnsi="Arial" w:cs="Arial"/>
          <w:i/>
          <w:color w:val="231F20"/>
          <w:spacing w:val="11"/>
          <w:position w:val="1"/>
          <w:sz w:val="20"/>
          <w:szCs w:val="20"/>
        </w:rPr>
        <w:t xml:space="preserve"> </w:t>
      </w:r>
      <w:r>
        <w:rPr>
          <w:rFonts w:ascii="Arial" w:hAnsi="Arial" w:cs="Arial"/>
          <w:i/>
          <w:color w:val="231F20"/>
          <w:spacing w:val="-2"/>
          <w:position w:val="1"/>
          <w:sz w:val="20"/>
          <w:szCs w:val="20"/>
        </w:rPr>
        <w:t>t</w:t>
      </w:r>
      <w:r>
        <w:rPr>
          <w:rFonts w:ascii="Arial" w:hAnsi="Arial" w:cs="Arial"/>
          <w:i/>
          <w:color w:val="231F20"/>
          <w:position w:val="1"/>
          <w:sz w:val="20"/>
          <w:szCs w:val="20"/>
        </w:rPr>
        <w:t>o</w:t>
      </w:r>
      <w:r>
        <w:rPr>
          <w:rFonts w:ascii="Arial" w:hAnsi="Arial" w:cs="Arial"/>
          <w:i/>
          <w:color w:val="231F20"/>
          <w:spacing w:val="11"/>
          <w:position w:val="1"/>
          <w:sz w:val="20"/>
          <w:szCs w:val="20"/>
        </w:rPr>
        <w:t xml:space="preserve"> </w:t>
      </w:r>
      <w:r>
        <w:rPr>
          <w:rFonts w:ascii="Arial" w:hAnsi="Arial" w:cs="Arial"/>
          <w:i/>
          <w:color w:val="231F20"/>
          <w:position w:val="1"/>
          <w:sz w:val="20"/>
          <w:szCs w:val="20"/>
        </w:rPr>
        <w:t>obse</w:t>
      </w:r>
      <w:r>
        <w:rPr>
          <w:rFonts w:ascii="Arial" w:hAnsi="Arial" w:cs="Arial"/>
          <w:i/>
          <w:color w:val="231F20"/>
          <w:spacing w:val="3"/>
          <w:position w:val="1"/>
          <w:sz w:val="20"/>
          <w:szCs w:val="20"/>
        </w:rPr>
        <w:t>r</w:t>
      </w:r>
      <w:r>
        <w:rPr>
          <w:rFonts w:ascii="Arial" w:hAnsi="Arial" w:cs="Arial"/>
          <w:i/>
          <w:smallCaps/>
          <w:color w:val="231F20"/>
          <w:spacing w:val="-2"/>
          <w:w w:val="101"/>
          <w:position w:val="1"/>
          <w:sz w:val="20"/>
          <w:szCs w:val="20"/>
        </w:rPr>
        <w:t>v</w:t>
      </w:r>
      <w:r>
        <w:rPr>
          <w:rFonts w:ascii="Arial" w:hAnsi="Arial" w:cs="Arial"/>
          <w:i/>
          <w:color w:val="231F20"/>
          <w:position w:val="1"/>
          <w:sz w:val="20"/>
          <w:szCs w:val="20"/>
        </w:rPr>
        <w:t>e</w:t>
      </w:r>
      <w:r>
        <w:rPr>
          <w:rFonts w:ascii="Arial" w:hAnsi="Arial" w:cs="Arial"/>
          <w:i/>
          <w:color w:val="231F20"/>
          <w:spacing w:val="11"/>
          <w:position w:val="1"/>
          <w:sz w:val="20"/>
          <w:szCs w:val="20"/>
        </w:rPr>
        <w:t xml:space="preserve"> </w:t>
      </w:r>
      <w:r>
        <w:rPr>
          <w:rFonts w:ascii="Arial" w:hAnsi="Arial" w:cs="Arial"/>
          <w:i/>
          <w:color w:val="231F20"/>
          <w:position w:val="1"/>
          <w:sz w:val="20"/>
          <w:szCs w:val="20"/>
        </w:rPr>
        <w:t>the</w:t>
      </w:r>
      <w:r>
        <w:rPr>
          <w:rFonts w:ascii="Arial" w:hAnsi="Arial" w:cs="Arial"/>
          <w:i/>
          <w:color w:val="231F20"/>
          <w:spacing w:val="11"/>
          <w:position w:val="1"/>
          <w:sz w:val="20"/>
          <w:szCs w:val="20"/>
        </w:rPr>
        <w:t xml:space="preserve"> </w:t>
      </w:r>
      <w:r>
        <w:rPr>
          <w:rFonts w:ascii="Arial" w:hAnsi="Arial" w:cs="Arial"/>
          <w:i/>
          <w:color w:val="231F20"/>
          <w:spacing w:val="-2"/>
          <w:position w:val="1"/>
          <w:sz w:val="20"/>
          <w:szCs w:val="20"/>
        </w:rPr>
        <w:t>w</w:t>
      </w:r>
      <w:r>
        <w:rPr>
          <w:rFonts w:ascii="Arial" w:hAnsi="Arial" w:cs="Arial"/>
          <w:i/>
          <w:color w:val="231F20"/>
          <w:position w:val="1"/>
          <w:sz w:val="20"/>
          <w:szCs w:val="20"/>
        </w:rPr>
        <w:t>a</w:t>
      </w:r>
      <w:r>
        <w:rPr>
          <w:rFonts w:ascii="Arial" w:hAnsi="Arial" w:cs="Arial"/>
          <w:i/>
          <w:color w:val="231F20"/>
          <w:spacing w:val="-1"/>
          <w:position w:val="1"/>
          <w:sz w:val="20"/>
          <w:szCs w:val="20"/>
        </w:rPr>
        <w:t>r</w:t>
      </w:r>
      <w:r>
        <w:rPr>
          <w:rFonts w:ascii="Arial" w:hAnsi="Arial" w:cs="Arial"/>
          <w:i/>
          <w:color w:val="231F20"/>
          <w:position w:val="1"/>
          <w:sz w:val="20"/>
          <w:szCs w:val="20"/>
        </w:rPr>
        <w:t>ning</w:t>
      </w:r>
      <w:r>
        <w:rPr>
          <w:rFonts w:ascii="Arial" w:hAnsi="Arial" w:cs="Arial"/>
          <w:i/>
          <w:color w:val="231F20"/>
          <w:spacing w:val="11"/>
          <w:position w:val="1"/>
          <w:sz w:val="20"/>
          <w:szCs w:val="20"/>
        </w:rPr>
        <w:t xml:space="preserve"> </w:t>
      </w:r>
      <w:r>
        <w:rPr>
          <w:rFonts w:ascii="Arial" w:hAnsi="Arial" w:cs="Arial"/>
          <w:i/>
          <w:color w:val="231F20"/>
          <w:spacing w:val="-6"/>
          <w:position w:val="1"/>
          <w:sz w:val="20"/>
          <w:szCs w:val="20"/>
        </w:rPr>
        <w:t>c</w:t>
      </w:r>
      <w:r>
        <w:rPr>
          <w:rFonts w:ascii="Arial" w:hAnsi="Arial" w:cs="Arial"/>
          <w:i/>
          <w:color w:val="231F20"/>
          <w:spacing w:val="-3"/>
          <w:position w:val="1"/>
          <w:sz w:val="20"/>
          <w:szCs w:val="20"/>
        </w:rPr>
        <w:t>ould</w:t>
      </w:r>
      <w:r>
        <w:rPr>
          <w:rFonts w:ascii="Arial" w:hAnsi="Arial" w:cs="Arial"/>
          <w:i/>
          <w:color w:val="231F20"/>
          <w:position w:val="1"/>
          <w:sz w:val="20"/>
          <w:szCs w:val="20"/>
        </w:rPr>
        <w:t xml:space="preserve"> </w:t>
      </w:r>
      <w:r>
        <w:rPr>
          <w:rFonts w:ascii="Arial" w:hAnsi="Arial" w:cs="Arial"/>
          <w:i/>
          <w:color w:val="231F20"/>
          <w:spacing w:val="-5"/>
          <w:sz w:val="20"/>
          <w:szCs w:val="20"/>
        </w:rPr>
        <w:t>r</w:t>
      </w:r>
      <w:r>
        <w:rPr>
          <w:rFonts w:ascii="Arial" w:hAnsi="Arial" w:cs="Arial"/>
          <w:i/>
          <w:color w:val="231F20"/>
          <w:sz w:val="20"/>
          <w:szCs w:val="20"/>
        </w:rPr>
        <w:t>esult in s</w:t>
      </w:r>
      <w:r>
        <w:rPr>
          <w:rFonts w:ascii="Arial" w:hAnsi="Arial" w:cs="Arial"/>
          <w:i/>
          <w:color w:val="231F20"/>
          <w:spacing w:val="-3"/>
          <w:sz w:val="20"/>
          <w:szCs w:val="20"/>
        </w:rPr>
        <w:t>c</w:t>
      </w:r>
      <w:r>
        <w:rPr>
          <w:rFonts w:ascii="Arial" w:hAnsi="Arial" w:cs="Arial"/>
          <w:i/>
          <w:color w:val="231F20"/>
          <w:sz w:val="20"/>
          <w:szCs w:val="20"/>
        </w:rPr>
        <w:t>alds or bu</w:t>
      </w:r>
      <w:r>
        <w:rPr>
          <w:rFonts w:ascii="Arial" w:hAnsi="Arial" w:cs="Arial"/>
          <w:i/>
          <w:color w:val="231F20"/>
          <w:spacing w:val="-1"/>
          <w:sz w:val="20"/>
          <w:szCs w:val="20"/>
        </w:rPr>
        <w:t>r</w:t>
      </w:r>
      <w:r>
        <w:rPr>
          <w:rFonts w:ascii="Arial" w:hAnsi="Arial" w:cs="Arial"/>
          <w:i/>
          <w:color w:val="231F20"/>
          <w:sz w:val="20"/>
          <w:szCs w:val="20"/>
        </w:rPr>
        <w:t>n</w:t>
      </w:r>
      <w:r>
        <w:rPr>
          <w:rFonts w:ascii="Arial" w:hAnsi="Arial" w:cs="Arial"/>
          <w:i/>
          <w:color w:val="231F20"/>
          <w:spacing w:val="-2"/>
          <w:sz w:val="20"/>
          <w:szCs w:val="20"/>
        </w:rPr>
        <w:t>s</w:t>
      </w:r>
      <w:r>
        <w:rPr>
          <w:rFonts w:ascii="Arial" w:hAnsi="Arial" w:cs="Arial"/>
          <w:i/>
          <w:color w:val="231F20"/>
          <w:sz w:val="20"/>
          <w:szCs w:val="20"/>
        </w:rPr>
        <w:t>.</w:t>
      </w:r>
    </w:p>
    <w:p w14:paraId="26193957">
      <w:pPr>
        <w:pStyle w:val="6"/>
        <w:spacing w:line="242" w:lineRule="auto"/>
        <w:ind w:left="226" w:right="22"/>
        <w:rPr>
          <w:rFonts w:ascii="Arial" w:hAnsi="Arial" w:cs="Arial"/>
          <w:sz w:val="20"/>
          <w:szCs w:val="20"/>
        </w:rPr>
      </w:pPr>
      <w:r>
        <w:rPr>
          <w:rFonts w:ascii="Arial" w:hAnsi="Arial" w:cs="Arial"/>
          <w:color w:val="231F20"/>
          <w:sz w:val="20"/>
          <w:szCs w:val="20"/>
        </w:rPr>
        <w:t>This appliance produces hot water and steam may form while it is in</w:t>
      </w:r>
      <w:r>
        <w:rPr>
          <w:rFonts w:ascii="Arial" w:hAnsi="Arial" w:cs="Arial"/>
          <w:color w:val="231F20"/>
          <w:spacing w:val="-1"/>
          <w:sz w:val="20"/>
          <w:szCs w:val="20"/>
        </w:rPr>
        <w:t xml:space="preserve"> </w:t>
      </w:r>
      <w:r>
        <w:rPr>
          <w:rFonts w:ascii="Arial" w:hAnsi="Arial" w:cs="Arial"/>
          <w:color w:val="231F20"/>
          <w:sz w:val="20"/>
          <w:szCs w:val="20"/>
        </w:rPr>
        <w:t>operation.</w:t>
      </w:r>
    </w:p>
    <w:p w14:paraId="77C0C2FD">
      <w:pPr>
        <w:pStyle w:val="6"/>
        <w:ind w:left="226"/>
        <w:rPr>
          <w:rFonts w:ascii="Arial" w:hAnsi="Arial" w:cs="Arial"/>
          <w:sz w:val="20"/>
          <w:szCs w:val="20"/>
        </w:rPr>
      </w:pPr>
      <w:r>
        <w:rPr>
          <w:rFonts w:ascii="Arial" w:hAnsi="Arial" w:cs="Arial"/>
          <w:color w:val="231F20"/>
          <w:sz w:val="20"/>
          <w:szCs w:val="20"/>
        </w:rPr>
        <w:t>Avoid contact with splashes of water or hot steam.</w:t>
      </w:r>
    </w:p>
    <w:p w14:paraId="4006B265">
      <w:pPr>
        <w:pStyle w:val="12"/>
        <w:tabs>
          <w:tab w:val="left" w:pos="746"/>
          <w:tab w:val="left" w:pos="747"/>
        </w:tabs>
        <w:spacing w:before="4" w:line="242" w:lineRule="auto"/>
        <w:ind w:left="0" w:right="224" w:firstLine="0"/>
        <w:rPr>
          <w:rFonts w:ascii="Arial" w:hAnsi="Arial" w:cs="Arial"/>
          <w:color w:val="231F20"/>
          <w:sz w:val="20"/>
          <w:szCs w:val="20"/>
        </w:rPr>
      </w:pPr>
    </w:p>
    <w:p w14:paraId="679E44E6">
      <w:pPr>
        <w:pStyle w:val="3"/>
        <w:numPr>
          <w:ilvl w:val="1"/>
          <w:numId w:val="3"/>
        </w:numPr>
        <w:tabs>
          <w:tab w:val="left" w:pos="646"/>
          <w:tab w:val="left" w:pos="647"/>
        </w:tabs>
        <w:ind w:hanging="421"/>
        <w:rPr>
          <w:rFonts w:ascii="Arial" w:hAnsi="Arial" w:cs="Arial"/>
        </w:rPr>
      </w:pPr>
      <w:r>
        <w:rPr>
          <w:rFonts w:ascii="Arial" w:hAnsi="Arial" w:cs="Arial"/>
          <w:color w:val="231F20"/>
        </w:rPr>
        <w:t>Designated use and</w:t>
      </w:r>
      <w:r>
        <w:rPr>
          <w:rFonts w:ascii="Arial" w:hAnsi="Arial" w:cs="Arial"/>
          <w:color w:val="231F20"/>
          <w:spacing w:val="-1"/>
        </w:rPr>
        <w:t xml:space="preserve"> </w:t>
      </w:r>
      <w:r>
        <w:rPr>
          <w:rFonts w:ascii="Arial" w:hAnsi="Arial" w:cs="Arial"/>
          <w:color w:val="231F20"/>
        </w:rPr>
        <w:t>restrictions</w:t>
      </w:r>
    </w:p>
    <w:p w14:paraId="39DB3473">
      <w:pPr>
        <w:pStyle w:val="6"/>
        <w:spacing w:line="242" w:lineRule="auto"/>
        <w:ind w:left="226" w:right="81"/>
        <w:jc w:val="left"/>
        <w:rPr>
          <w:rFonts w:ascii="Arial" w:hAnsi="Arial" w:cs="Arial"/>
          <w:sz w:val="20"/>
          <w:szCs w:val="20"/>
        </w:rPr>
      </w:pPr>
      <w:r>
        <w:rPr>
          <w:rFonts w:ascii="Arial" w:hAnsi="Arial" w:cs="Arial"/>
          <w:color w:val="231F20"/>
          <w:sz w:val="20"/>
          <w:szCs w:val="20"/>
        </w:rPr>
        <w:t>This appliance is designed and made to prepare coffee or hot water and to heat milk using steam.</w:t>
      </w:r>
    </w:p>
    <w:p w14:paraId="3FA08942">
      <w:pPr>
        <w:pStyle w:val="6"/>
        <w:spacing w:line="242" w:lineRule="auto"/>
        <w:ind w:left="226" w:right="81"/>
        <w:jc w:val="left"/>
        <w:rPr>
          <w:rFonts w:ascii="Arial" w:hAnsi="Arial" w:cs="Arial"/>
          <w:sz w:val="20"/>
          <w:szCs w:val="20"/>
        </w:rPr>
      </w:pPr>
      <w:r>
        <w:rPr>
          <w:rFonts w:ascii="Arial" w:hAnsi="Arial" w:cs="Arial"/>
          <w:color w:val="231F20"/>
          <w:sz w:val="20"/>
          <w:szCs w:val="20"/>
        </w:rPr>
        <w:t>Use drinking water only to fill the tank as described in the Instruction for Use.</w:t>
      </w:r>
    </w:p>
    <w:p w14:paraId="50E3EB05">
      <w:pPr>
        <w:pStyle w:val="6"/>
        <w:spacing w:before="1" w:line="242" w:lineRule="auto"/>
        <w:ind w:left="226" w:right="81"/>
        <w:jc w:val="left"/>
        <w:rPr>
          <w:rFonts w:ascii="Arial" w:hAnsi="Arial" w:cs="Arial"/>
          <w:color w:val="231F20"/>
          <w:sz w:val="20"/>
          <w:szCs w:val="20"/>
        </w:rPr>
      </w:pPr>
      <w:r>
        <w:rPr>
          <w:rFonts w:ascii="Arial" w:hAnsi="Arial" w:cs="Arial"/>
          <w:color w:val="231F20"/>
          <w:sz w:val="20"/>
          <w:szCs w:val="20"/>
        </w:rPr>
        <w:t>Never use the hot water/steam spout</w:t>
      </w:r>
      <w:r>
        <w:rPr>
          <w:rFonts w:hint="eastAsia" w:ascii="Arial" w:hAnsi="Arial" w:eastAsia="宋体" w:cs="Arial"/>
          <w:color w:val="231F20"/>
          <w:sz w:val="20"/>
          <w:szCs w:val="20"/>
          <w:lang w:eastAsia="zh-CN"/>
        </w:rPr>
        <w:t xml:space="preserve"> </w:t>
      </w:r>
      <w:r>
        <w:rPr>
          <w:rFonts w:ascii="Arial" w:hAnsi="Arial" w:cs="Arial"/>
          <w:color w:val="231F20"/>
          <w:sz w:val="20"/>
          <w:szCs w:val="20"/>
        </w:rPr>
        <w:t>with beverages other than milk.</w:t>
      </w:r>
    </w:p>
    <w:p w14:paraId="21C78C87">
      <w:pPr>
        <w:pStyle w:val="6"/>
        <w:spacing w:before="1" w:line="242" w:lineRule="auto"/>
        <w:ind w:left="226" w:right="81"/>
        <w:jc w:val="left"/>
        <w:rPr>
          <w:rFonts w:ascii="Arial" w:hAnsi="Arial" w:cs="Arial"/>
          <w:color w:val="231F20"/>
          <w:sz w:val="20"/>
          <w:szCs w:val="20"/>
        </w:rPr>
      </w:pPr>
      <w:r>
        <w:rPr>
          <w:rFonts w:ascii="Arial" w:hAnsi="Arial" w:cs="Arial"/>
          <w:color w:val="231F20"/>
          <w:sz w:val="20"/>
          <w:szCs w:val="20"/>
        </w:rPr>
        <w:t>Any other use is considered improper and thus dangerous. The manufacturer is not liable for damage deriving from improper use of the appliance.</w:t>
      </w:r>
    </w:p>
    <w:p w14:paraId="61C5E148">
      <w:pPr>
        <w:pStyle w:val="6"/>
        <w:spacing w:line="242" w:lineRule="auto"/>
        <w:ind w:left="226"/>
        <w:rPr>
          <w:rFonts w:ascii="Arial" w:hAnsi="Arial" w:cs="Arial"/>
          <w:color w:val="231F20"/>
          <w:sz w:val="20"/>
          <w:szCs w:val="20"/>
        </w:rPr>
      </w:pPr>
    </w:p>
    <w:p w14:paraId="09905FD7">
      <w:pPr>
        <w:pStyle w:val="3"/>
        <w:numPr>
          <w:ilvl w:val="1"/>
          <w:numId w:val="3"/>
        </w:numPr>
        <w:tabs>
          <w:tab w:val="left" w:pos="647"/>
        </w:tabs>
        <w:ind w:hanging="421"/>
        <w:rPr>
          <w:rFonts w:ascii="Arial" w:hAnsi="Arial" w:cs="Arial"/>
        </w:rPr>
      </w:pPr>
      <w:r>
        <w:rPr>
          <w:rFonts w:ascii="Arial" w:hAnsi="Arial" w:cs="Arial"/>
          <w:color w:val="231F20"/>
        </w:rPr>
        <w:t>Instruction for</w:t>
      </w:r>
      <w:r>
        <w:rPr>
          <w:rFonts w:ascii="Arial" w:hAnsi="Arial" w:cs="Arial"/>
          <w:color w:val="231F20"/>
          <w:spacing w:val="-1"/>
        </w:rPr>
        <w:t xml:space="preserve"> </w:t>
      </w:r>
      <w:r>
        <w:rPr>
          <w:rFonts w:ascii="Arial" w:hAnsi="Arial" w:cs="Arial"/>
          <w:color w:val="231F20"/>
        </w:rPr>
        <w:t>Use</w:t>
      </w:r>
    </w:p>
    <w:p w14:paraId="22C3638D">
      <w:pPr>
        <w:pStyle w:val="6"/>
        <w:spacing w:before="1" w:line="242" w:lineRule="auto"/>
        <w:ind w:left="226" w:right="81"/>
        <w:jc w:val="left"/>
        <w:rPr>
          <w:rFonts w:ascii="Arial" w:hAnsi="Arial" w:cs="Arial"/>
          <w:color w:val="231F20"/>
          <w:sz w:val="20"/>
          <w:szCs w:val="20"/>
        </w:rPr>
      </w:pPr>
      <w:r>
        <w:rPr>
          <w:rFonts w:ascii="Arial" w:hAnsi="Arial" w:cs="Arial"/>
          <w:color w:val="231F20"/>
          <w:sz w:val="20"/>
          <w:szCs w:val="20"/>
        </w:rPr>
        <w:t>Read this Instruction for Use carefully before using the appliance. Failure to follow this Instruction for Use may result in burns or damage to the appliance.</w:t>
      </w:r>
    </w:p>
    <w:p w14:paraId="47BD553E">
      <w:pPr>
        <w:pStyle w:val="6"/>
        <w:spacing w:before="1" w:line="242" w:lineRule="auto"/>
        <w:ind w:left="226" w:right="81"/>
        <w:jc w:val="left"/>
        <w:rPr>
          <w:rFonts w:ascii="Arial" w:hAnsi="Arial" w:cs="Arial"/>
          <w:color w:val="231F20"/>
          <w:sz w:val="20"/>
          <w:szCs w:val="20"/>
        </w:rPr>
      </w:pPr>
      <w:r>
        <w:rPr>
          <w:rFonts w:ascii="Arial" w:hAnsi="Arial" w:cs="Arial"/>
          <w:color w:val="231F20"/>
          <w:sz w:val="20"/>
          <w:szCs w:val="20"/>
        </w:rPr>
        <w:t>The manufacturer is not liable for damage deriving from failure to respect this Instruction for Use.</w:t>
      </w:r>
    </w:p>
    <w:p w14:paraId="1F0E1D0E">
      <w:pPr>
        <w:pStyle w:val="6"/>
        <w:spacing w:before="1" w:line="242" w:lineRule="auto"/>
        <w:ind w:left="226" w:right="81"/>
        <w:jc w:val="left"/>
        <w:rPr>
          <w:rFonts w:ascii="Arial" w:hAnsi="Arial" w:cs="Arial"/>
          <w:i/>
          <w:sz w:val="20"/>
          <w:szCs w:val="20"/>
        </w:rPr>
      </w:pPr>
      <w:r>
        <w:rPr>
          <w:rFonts w:ascii="Arial" w:hAnsi="Arial" w:cs="Arial"/>
          <w:position w:val="-3"/>
          <w:sz w:val="20"/>
          <w:szCs w:val="20"/>
          <w:lang w:eastAsia="zh-CN" w:bidi="ar-SA"/>
        </w:rPr>
        <w:drawing>
          <wp:inline distT="0" distB="0" distL="0" distR="0">
            <wp:extent cx="144145" cy="144145"/>
            <wp:effectExtent l="0" t="0" r="8255" b="8255"/>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7" cstate="print"/>
                    <a:stretch>
                      <a:fillRect/>
                    </a:stretch>
                  </pic:blipFill>
                  <pic:spPr>
                    <a:xfrm>
                      <a:off x="0" y="0"/>
                      <a:ext cx="144145" cy="144145"/>
                    </a:xfrm>
                    <a:prstGeom prst="rect">
                      <a:avLst/>
                    </a:prstGeom>
                  </pic:spPr>
                </pic:pic>
              </a:graphicData>
            </a:graphic>
          </wp:inline>
        </w:drawing>
      </w:r>
      <w:r>
        <w:rPr>
          <w:rFonts w:ascii="Arial" w:hAnsi="Arial" w:cs="Arial"/>
          <w:i/>
          <w:color w:val="231F20"/>
          <w:sz w:val="20"/>
          <w:szCs w:val="20"/>
        </w:rPr>
        <w:t>Please</w:t>
      </w:r>
      <w:r>
        <w:rPr>
          <w:rFonts w:ascii="Arial" w:hAnsi="Arial" w:cs="Arial"/>
          <w:i/>
          <w:color w:val="231F20"/>
          <w:spacing w:val="-1"/>
          <w:sz w:val="20"/>
          <w:szCs w:val="20"/>
        </w:rPr>
        <w:t xml:space="preserve"> </w:t>
      </w:r>
      <w:r>
        <w:rPr>
          <w:rFonts w:ascii="Arial" w:hAnsi="Arial" w:cs="Arial"/>
          <w:i/>
          <w:color w:val="231F20"/>
          <w:sz w:val="20"/>
          <w:szCs w:val="20"/>
        </w:rPr>
        <w:t>note:</w:t>
      </w:r>
    </w:p>
    <w:p w14:paraId="3E0445C0">
      <w:pPr>
        <w:pStyle w:val="6"/>
        <w:spacing w:before="1" w:line="242" w:lineRule="auto"/>
        <w:ind w:left="226" w:right="81"/>
        <w:jc w:val="left"/>
        <w:rPr>
          <w:rFonts w:ascii="Arial" w:hAnsi="Arial" w:cs="Arial"/>
          <w:color w:val="231F20"/>
          <w:sz w:val="20"/>
          <w:szCs w:val="20"/>
        </w:rPr>
      </w:pPr>
      <w:r>
        <w:rPr>
          <w:rFonts w:ascii="Arial" w:hAnsi="Arial" w:cs="Arial"/>
          <w:color w:val="231F20"/>
          <w:sz w:val="20"/>
          <w:szCs w:val="20"/>
        </w:rPr>
        <w:t>Keep this Instruction for Use. If the appliance is passed to other persons, they must also be provided with this Instruction for Use.</w:t>
      </w:r>
    </w:p>
    <w:p w14:paraId="205D3325">
      <w:pPr>
        <w:pStyle w:val="6"/>
        <w:spacing w:before="1" w:line="242" w:lineRule="auto"/>
        <w:ind w:left="226" w:right="81"/>
        <w:jc w:val="left"/>
        <w:rPr>
          <w:rFonts w:ascii="Arial" w:hAnsi="Arial" w:cs="Arial"/>
          <w:color w:val="231F20"/>
          <w:sz w:val="20"/>
          <w:szCs w:val="20"/>
        </w:rPr>
      </w:pPr>
    </w:p>
    <w:p w14:paraId="169DBDBD">
      <w:pPr>
        <w:pStyle w:val="3"/>
        <w:numPr>
          <w:ilvl w:val="1"/>
          <w:numId w:val="3"/>
        </w:numPr>
        <w:tabs>
          <w:tab w:val="left" w:pos="647"/>
        </w:tabs>
        <w:ind w:hanging="421"/>
        <w:rPr>
          <w:rFonts w:ascii="Arial" w:hAnsi="Arial" w:cs="Arial"/>
        </w:rPr>
      </w:pPr>
      <w:r>
        <w:rPr>
          <w:rFonts w:ascii="Arial" w:hAnsi="Arial" w:cs="Arial"/>
          <w:color w:val="231F20"/>
        </w:rPr>
        <w:t>Checking the appliance</w:t>
      </w:r>
    </w:p>
    <w:p w14:paraId="5B612165">
      <w:pPr>
        <w:pStyle w:val="6"/>
        <w:spacing w:before="1" w:line="242" w:lineRule="auto"/>
        <w:ind w:left="226" w:right="81"/>
        <w:jc w:val="left"/>
        <w:rPr>
          <w:rFonts w:ascii="Arial" w:hAnsi="Arial" w:cs="Arial"/>
          <w:color w:val="231F20"/>
          <w:sz w:val="20"/>
          <w:szCs w:val="20"/>
        </w:rPr>
      </w:pPr>
      <w:r>
        <w:rPr>
          <w:rFonts w:ascii="Arial" w:hAnsi="Arial" w:cs="Arial"/>
          <w:color w:val="231F20"/>
          <w:sz w:val="20"/>
          <w:szCs w:val="20"/>
        </w:rPr>
        <w:t>After removing the packaging, make sure the product is complete and undamaged and that all accessories are present. Do not use the appliance if it is visibly damaged.</w:t>
      </w:r>
    </w:p>
    <w:p w14:paraId="337FC105">
      <w:pPr>
        <w:pStyle w:val="12"/>
        <w:tabs>
          <w:tab w:val="left" w:pos="746"/>
          <w:tab w:val="left" w:pos="747"/>
        </w:tabs>
        <w:spacing w:before="4" w:line="242" w:lineRule="auto"/>
        <w:ind w:left="0" w:right="224" w:firstLine="0"/>
        <w:rPr>
          <w:rFonts w:ascii="Arial" w:hAnsi="Arial" w:cs="Arial"/>
          <w:color w:val="231F20"/>
          <w:sz w:val="20"/>
          <w:szCs w:val="20"/>
        </w:rPr>
      </w:pPr>
    </w:p>
    <w:p w14:paraId="04ADDEF6">
      <w:pPr>
        <w:pStyle w:val="12"/>
        <w:numPr>
          <w:ilvl w:val="0"/>
          <w:numId w:val="1"/>
        </w:numPr>
        <w:tabs>
          <w:tab w:val="left" w:pos="746"/>
          <w:tab w:val="left" w:pos="747"/>
        </w:tabs>
        <w:spacing w:before="4" w:line="242" w:lineRule="auto"/>
        <w:ind w:right="224"/>
        <w:rPr>
          <w:rFonts w:ascii="Arial" w:hAnsi="Arial" w:cs="Arial"/>
          <w:b/>
          <w:bCs/>
          <w:color w:val="231F20"/>
          <w:sz w:val="22"/>
          <w:szCs w:val="22"/>
        </w:rPr>
      </w:pPr>
      <w:r>
        <w:rPr>
          <w:rFonts w:ascii="Arial" w:hAnsi="Arial" w:cs="Arial"/>
          <w:b/>
          <w:bCs/>
          <w:color w:val="231F20"/>
          <w:spacing w:val="3"/>
          <w:sz w:val="22"/>
          <w:szCs w:val="22"/>
          <w:u w:val="single" w:color="231F20"/>
        </w:rPr>
        <w:t>DISPOSING OF THE APPLIANCE</w:t>
      </w:r>
    </w:p>
    <w:p w14:paraId="0042B202">
      <w:pPr>
        <w:pStyle w:val="6"/>
        <w:spacing w:line="242" w:lineRule="auto"/>
        <w:ind w:left="689" w:leftChars="328" w:right="224"/>
        <w:rPr>
          <w:rFonts w:ascii="Arial" w:hAnsi="Arial" w:cs="Arial"/>
          <w:color w:val="231F20"/>
          <w:sz w:val="20"/>
          <w:szCs w:val="20"/>
        </w:rPr>
      </w:pPr>
      <w:r>
        <w:rPr>
          <w:rFonts w:ascii="Arial" w:hAnsi="Arial" w:cs="Arial"/>
          <w:color w:val="231F20"/>
          <w:sz w:val="20"/>
          <w:szCs w:val="20"/>
          <w:lang w:eastAsia="zh-CN" w:bidi="ar-SA"/>
        </w:rPr>
        <mc:AlternateContent>
          <mc:Choice Requires="wps">
            <w:drawing>
              <wp:anchor distT="0" distB="0" distL="114300" distR="114300" simplePos="0" relativeHeight="251659264" behindDoc="0" locked="0" layoutInCell="1" allowOverlap="1">
                <wp:simplePos x="0" y="0"/>
                <wp:positionH relativeFrom="page">
                  <wp:posOffset>1251585</wp:posOffset>
                </wp:positionH>
                <wp:positionV relativeFrom="paragraph">
                  <wp:posOffset>65405</wp:posOffset>
                </wp:positionV>
                <wp:extent cx="204470" cy="273685"/>
                <wp:effectExtent l="0" t="0" r="5080" b="12065"/>
                <wp:wrapNone/>
                <wp:docPr id="100" name="任意多边形 6"/>
                <wp:cNvGraphicFramePr/>
                <a:graphic xmlns:a="http://schemas.openxmlformats.org/drawingml/2006/main">
                  <a:graphicData uri="http://schemas.microsoft.com/office/word/2010/wordprocessingShape">
                    <wps:wsp>
                      <wps:cNvSpPr/>
                      <wps:spPr>
                        <a:xfrm>
                          <a:off x="0" y="0"/>
                          <a:ext cx="204470" cy="273685"/>
                        </a:xfrm>
                        <a:custGeom>
                          <a:avLst/>
                          <a:gdLst/>
                          <a:ahLst/>
                          <a:cxnLst/>
                          <a:rect l="0" t="0" r="0" b="0"/>
                          <a:pathLst>
                            <a:path w="452" h="653">
                              <a:moveTo>
                                <a:pt x="139" y="322"/>
                              </a:moveTo>
                              <a:lnTo>
                                <a:pt x="7" y="460"/>
                              </a:lnTo>
                              <a:lnTo>
                                <a:pt x="16" y="466"/>
                              </a:lnTo>
                              <a:lnTo>
                                <a:pt x="139" y="338"/>
                              </a:lnTo>
                              <a:lnTo>
                                <a:pt x="139" y="322"/>
                              </a:lnTo>
                              <a:close/>
                              <a:moveTo>
                                <a:pt x="355" y="380"/>
                              </a:moveTo>
                              <a:lnTo>
                                <a:pt x="338" y="380"/>
                              </a:lnTo>
                              <a:lnTo>
                                <a:pt x="419" y="466"/>
                              </a:lnTo>
                              <a:lnTo>
                                <a:pt x="427" y="458"/>
                              </a:lnTo>
                              <a:lnTo>
                                <a:pt x="355" y="380"/>
                              </a:lnTo>
                              <a:close/>
                              <a:moveTo>
                                <a:pt x="178" y="402"/>
                              </a:moveTo>
                              <a:lnTo>
                                <a:pt x="154" y="402"/>
                              </a:lnTo>
                              <a:lnTo>
                                <a:pt x="154" y="422"/>
                              </a:lnTo>
                              <a:lnTo>
                                <a:pt x="178" y="422"/>
                              </a:lnTo>
                              <a:lnTo>
                                <a:pt x="178" y="402"/>
                              </a:lnTo>
                              <a:close/>
                              <a:moveTo>
                                <a:pt x="290" y="400"/>
                              </a:moveTo>
                              <a:lnTo>
                                <a:pt x="290" y="420"/>
                              </a:lnTo>
                              <a:lnTo>
                                <a:pt x="294" y="422"/>
                              </a:lnTo>
                              <a:lnTo>
                                <a:pt x="316" y="422"/>
                              </a:lnTo>
                              <a:lnTo>
                                <a:pt x="328" y="414"/>
                              </a:lnTo>
                              <a:lnTo>
                                <a:pt x="333" y="404"/>
                              </a:lnTo>
                              <a:lnTo>
                                <a:pt x="297" y="404"/>
                              </a:lnTo>
                              <a:lnTo>
                                <a:pt x="293" y="402"/>
                              </a:lnTo>
                              <a:lnTo>
                                <a:pt x="290" y="400"/>
                              </a:lnTo>
                              <a:close/>
                              <a:moveTo>
                                <a:pt x="290" y="348"/>
                              </a:moveTo>
                              <a:lnTo>
                                <a:pt x="280" y="354"/>
                              </a:lnTo>
                              <a:lnTo>
                                <a:pt x="271" y="362"/>
                              </a:lnTo>
                              <a:lnTo>
                                <a:pt x="266" y="372"/>
                              </a:lnTo>
                              <a:lnTo>
                                <a:pt x="264" y="382"/>
                              </a:lnTo>
                              <a:lnTo>
                                <a:pt x="264" y="388"/>
                              </a:lnTo>
                              <a:lnTo>
                                <a:pt x="265" y="392"/>
                              </a:lnTo>
                              <a:lnTo>
                                <a:pt x="264" y="392"/>
                              </a:lnTo>
                              <a:lnTo>
                                <a:pt x="264" y="402"/>
                              </a:lnTo>
                              <a:lnTo>
                                <a:pt x="269" y="402"/>
                              </a:lnTo>
                              <a:lnTo>
                                <a:pt x="274" y="410"/>
                              </a:lnTo>
                              <a:lnTo>
                                <a:pt x="281" y="418"/>
                              </a:lnTo>
                              <a:lnTo>
                                <a:pt x="290" y="420"/>
                              </a:lnTo>
                              <a:lnTo>
                                <a:pt x="290" y="400"/>
                              </a:lnTo>
                              <a:lnTo>
                                <a:pt x="285" y="396"/>
                              </a:lnTo>
                              <a:lnTo>
                                <a:pt x="282" y="390"/>
                              </a:lnTo>
                              <a:lnTo>
                                <a:pt x="282" y="378"/>
                              </a:lnTo>
                              <a:lnTo>
                                <a:pt x="285" y="372"/>
                              </a:lnTo>
                              <a:lnTo>
                                <a:pt x="290" y="368"/>
                              </a:lnTo>
                              <a:lnTo>
                                <a:pt x="290" y="348"/>
                              </a:lnTo>
                              <a:close/>
                              <a:moveTo>
                                <a:pt x="334" y="364"/>
                              </a:moveTo>
                              <a:lnTo>
                                <a:pt x="312" y="364"/>
                              </a:lnTo>
                              <a:lnTo>
                                <a:pt x="321" y="374"/>
                              </a:lnTo>
                              <a:lnTo>
                                <a:pt x="321" y="394"/>
                              </a:lnTo>
                              <a:lnTo>
                                <a:pt x="312" y="404"/>
                              </a:lnTo>
                              <a:lnTo>
                                <a:pt x="333" y="404"/>
                              </a:lnTo>
                              <a:lnTo>
                                <a:pt x="334" y="402"/>
                              </a:lnTo>
                              <a:lnTo>
                                <a:pt x="334" y="364"/>
                              </a:lnTo>
                              <a:close/>
                              <a:moveTo>
                                <a:pt x="155" y="334"/>
                              </a:moveTo>
                              <a:lnTo>
                                <a:pt x="144" y="334"/>
                              </a:lnTo>
                              <a:lnTo>
                                <a:pt x="149" y="398"/>
                              </a:lnTo>
                              <a:lnTo>
                                <a:pt x="150" y="400"/>
                              </a:lnTo>
                              <a:lnTo>
                                <a:pt x="151" y="402"/>
                              </a:lnTo>
                              <a:lnTo>
                                <a:pt x="184" y="402"/>
                              </a:lnTo>
                              <a:lnTo>
                                <a:pt x="184" y="392"/>
                              </a:lnTo>
                              <a:lnTo>
                                <a:pt x="160" y="392"/>
                              </a:lnTo>
                              <a:lnTo>
                                <a:pt x="155" y="334"/>
                              </a:lnTo>
                              <a:close/>
                              <a:moveTo>
                                <a:pt x="227" y="392"/>
                              </a:moveTo>
                              <a:lnTo>
                                <a:pt x="184" y="392"/>
                              </a:lnTo>
                              <a:lnTo>
                                <a:pt x="184" y="402"/>
                              </a:lnTo>
                              <a:lnTo>
                                <a:pt x="227" y="402"/>
                              </a:lnTo>
                              <a:lnTo>
                                <a:pt x="227" y="392"/>
                              </a:lnTo>
                              <a:close/>
                              <a:moveTo>
                                <a:pt x="264" y="392"/>
                              </a:moveTo>
                              <a:lnTo>
                                <a:pt x="227" y="392"/>
                              </a:lnTo>
                              <a:lnTo>
                                <a:pt x="227" y="402"/>
                              </a:lnTo>
                              <a:lnTo>
                                <a:pt x="264" y="402"/>
                              </a:lnTo>
                              <a:lnTo>
                                <a:pt x="264" y="392"/>
                              </a:lnTo>
                              <a:close/>
                              <a:moveTo>
                                <a:pt x="334" y="358"/>
                              </a:moveTo>
                              <a:lnTo>
                                <a:pt x="334" y="402"/>
                              </a:lnTo>
                              <a:lnTo>
                                <a:pt x="337" y="396"/>
                              </a:lnTo>
                              <a:lnTo>
                                <a:pt x="339" y="390"/>
                              </a:lnTo>
                              <a:lnTo>
                                <a:pt x="339" y="382"/>
                              </a:lnTo>
                              <a:lnTo>
                                <a:pt x="338" y="380"/>
                              </a:lnTo>
                              <a:lnTo>
                                <a:pt x="355" y="380"/>
                              </a:lnTo>
                              <a:lnTo>
                                <a:pt x="334" y="358"/>
                              </a:lnTo>
                              <a:close/>
                              <a:moveTo>
                                <a:pt x="308" y="372"/>
                              </a:moveTo>
                              <a:lnTo>
                                <a:pt x="297" y="372"/>
                              </a:lnTo>
                              <a:lnTo>
                                <a:pt x="292" y="374"/>
                              </a:lnTo>
                              <a:lnTo>
                                <a:pt x="290" y="378"/>
                              </a:lnTo>
                              <a:lnTo>
                                <a:pt x="290" y="390"/>
                              </a:lnTo>
                              <a:lnTo>
                                <a:pt x="292" y="394"/>
                              </a:lnTo>
                              <a:lnTo>
                                <a:pt x="297" y="396"/>
                              </a:lnTo>
                              <a:lnTo>
                                <a:pt x="308" y="396"/>
                              </a:lnTo>
                              <a:lnTo>
                                <a:pt x="314" y="392"/>
                              </a:lnTo>
                              <a:lnTo>
                                <a:pt x="314" y="378"/>
                              </a:lnTo>
                              <a:lnTo>
                                <a:pt x="308" y="372"/>
                              </a:lnTo>
                              <a:close/>
                              <a:moveTo>
                                <a:pt x="290" y="378"/>
                              </a:moveTo>
                              <a:lnTo>
                                <a:pt x="289" y="380"/>
                              </a:lnTo>
                              <a:lnTo>
                                <a:pt x="289" y="382"/>
                              </a:lnTo>
                              <a:lnTo>
                                <a:pt x="289" y="386"/>
                              </a:lnTo>
                              <a:lnTo>
                                <a:pt x="289" y="388"/>
                              </a:lnTo>
                              <a:lnTo>
                                <a:pt x="290" y="390"/>
                              </a:lnTo>
                              <a:lnTo>
                                <a:pt x="290" y="378"/>
                              </a:lnTo>
                              <a:close/>
                              <a:moveTo>
                                <a:pt x="290" y="312"/>
                              </a:moveTo>
                              <a:lnTo>
                                <a:pt x="290" y="328"/>
                              </a:lnTo>
                              <a:lnTo>
                                <a:pt x="299" y="338"/>
                              </a:lnTo>
                              <a:lnTo>
                                <a:pt x="298" y="348"/>
                              </a:lnTo>
                              <a:lnTo>
                                <a:pt x="290" y="348"/>
                              </a:lnTo>
                              <a:lnTo>
                                <a:pt x="290" y="368"/>
                              </a:lnTo>
                              <a:lnTo>
                                <a:pt x="293" y="366"/>
                              </a:lnTo>
                              <a:lnTo>
                                <a:pt x="297" y="364"/>
                              </a:lnTo>
                              <a:lnTo>
                                <a:pt x="334" y="364"/>
                              </a:lnTo>
                              <a:lnTo>
                                <a:pt x="334" y="358"/>
                              </a:lnTo>
                              <a:lnTo>
                                <a:pt x="310" y="334"/>
                              </a:lnTo>
                              <a:lnTo>
                                <a:pt x="311" y="322"/>
                              </a:lnTo>
                              <a:lnTo>
                                <a:pt x="300" y="322"/>
                              </a:lnTo>
                              <a:lnTo>
                                <a:pt x="290" y="312"/>
                              </a:lnTo>
                              <a:close/>
                              <a:moveTo>
                                <a:pt x="139" y="146"/>
                              </a:moveTo>
                              <a:lnTo>
                                <a:pt x="139" y="278"/>
                              </a:lnTo>
                              <a:lnTo>
                                <a:pt x="143" y="320"/>
                              </a:lnTo>
                              <a:lnTo>
                                <a:pt x="139" y="322"/>
                              </a:lnTo>
                              <a:lnTo>
                                <a:pt x="139" y="338"/>
                              </a:lnTo>
                              <a:lnTo>
                                <a:pt x="144" y="334"/>
                              </a:lnTo>
                              <a:lnTo>
                                <a:pt x="155" y="334"/>
                              </a:lnTo>
                              <a:lnTo>
                                <a:pt x="154" y="324"/>
                              </a:lnTo>
                              <a:lnTo>
                                <a:pt x="169" y="308"/>
                              </a:lnTo>
                              <a:lnTo>
                                <a:pt x="153" y="308"/>
                              </a:lnTo>
                              <a:lnTo>
                                <a:pt x="141" y="168"/>
                              </a:lnTo>
                              <a:lnTo>
                                <a:pt x="156" y="168"/>
                              </a:lnTo>
                              <a:lnTo>
                                <a:pt x="140" y="150"/>
                              </a:lnTo>
                              <a:lnTo>
                                <a:pt x="139" y="146"/>
                              </a:lnTo>
                              <a:close/>
                              <a:moveTo>
                                <a:pt x="264" y="284"/>
                              </a:moveTo>
                              <a:lnTo>
                                <a:pt x="264" y="300"/>
                              </a:lnTo>
                              <a:lnTo>
                                <a:pt x="290" y="328"/>
                              </a:lnTo>
                              <a:lnTo>
                                <a:pt x="290" y="312"/>
                              </a:lnTo>
                              <a:lnTo>
                                <a:pt x="264" y="284"/>
                              </a:lnTo>
                              <a:close/>
                              <a:moveTo>
                                <a:pt x="324" y="162"/>
                              </a:moveTo>
                              <a:lnTo>
                                <a:pt x="313" y="162"/>
                              </a:lnTo>
                              <a:lnTo>
                                <a:pt x="300" y="322"/>
                              </a:lnTo>
                              <a:lnTo>
                                <a:pt x="311" y="322"/>
                              </a:lnTo>
                              <a:lnTo>
                                <a:pt x="324" y="162"/>
                              </a:lnTo>
                              <a:close/>
                              <a:moveTo>
                                <a:pt x="184" y="276"/>
                              </a:moveTo>
                              <a:lnTo>
                                <a:pt x="153" y="308"/>
                              </a:lnTo>
                              <a:lnTo>
                                <a:pt x="169" y="308"/>
                              </a:lnTo>
                              <a:lnTo>
                                <a:pt x="184" y="292"/>
                              </a:lnTo>
                              <a:lnTo>
                                <a:pt x="184" y="276"/>
                              </a:lnTo>
                              <a:close/>
                              <a:moveTo>
                                <a:pt x="264" y="194"/>
                              </a:moveTo>
                              <a:lnTo>
                                <a:pt x="227" y="232"/>
                              </a:lnTo>
                              <a:lnTo>
                                <a:pt x="227" y="260"/>
                              </a:lnTo>
                              <a:lnTo>
                                <a:pt x="264" y="300"/>
                              </a:lnTo>
                              <a:lnTo>
                                <a:pt x="264" y="284"/>
                              </a:lnTo>
                              <a:lnTo>
                                <a:pt x="229" y="246"/>
                              </a:lnTo>
                              <a:lnTo>
                                <a:pt x="264" y="210"/>
                              </a:lnTo>
                              <a:lnTo>
                                <a:pt x="264" y="194"/>
                              </a:lnTo>
                              <a:close/>
                              <a:moveTo>
                                <a:pt x="184" y="198"/>
                              </a:moveTo>
                              <a:lnTo>
                                <a:pt x="184" y="214"/>
                              </a:lnTo>
                              <a:lnTo>
                                <a:pt x="214" y="246"/>
                              </a:lnTo>
                              <a:lnTo>
                                <a:pt x="184" y="276"/>
                              </a:lnTo>
                              <a:lnTo>
                                <a:pt x="184" y="292"/>
                              </a:lnTo>
                              <a:lnTo>
                                <a:pt x="221" y="254"/>
                              </a:lnTo>
                              <a:lnTo>
                                <a:pt x="227" y="254"/>
                              </a:lnTo>
                              <a:lnTo>
                                <a:pt x="227" y="238"/>
                              </a:lnTo>
                              <a:lnTo>
                                <a:pt x="221" y="238"/>
                              </a:lnTo>
                              <a:lnTo>
                                <a:pt x="184" y="198"/>
                              </a:lnTo>
                              <a:close/>
                              <a:moveTo>
                                <a:pt x="0" y="0"/>
                              </a:moveTo>
                              <a:lnTo>
                                <a:pt x="0" y="16"/>
                              </a:lnTo>
                              <a:lnTo>
                                <a:pt x="129" y="154"/>
                              </a:lnTo>
                              <a:lnTo>
                                <a:pt x="139" y="278"/>
                              </a:lnTo>
                              <a:lnTo>
                                <a:pt x="139" y="144"/>
                              </a:lnTo>
                              <a:lnTo>
                                <a:pt x="138" y="136"/>
                              </a:lnTo>
                              <a:lnTo>
                                <a:pt x="127" y="136"/>
                              </a:lnTo>
                              <a:lnTo>
                                <a:pt x="0" y="0"/>
                              </a:lnTo>
                              <a:close/>
                              <a:moveTo>
                                <a:pt x="227" y="254"/>
                              </a:moveTo>
                              <a:lnTo>
                                <a:pt x="221" y="254"/>
                              </a:lnTo>
                              <a:lnTo>
                                <a:pt x="227" y="260"/>
                              </a:lnTo>
                              <a:lnTo>
                                <a:pt x="227" y="254"/>
                              </a:lnTo>
                              <a:close/>
                              <a:moveTo>
                                <a:pt x="227" y="232"/>
                              </a:moveTo>
                              <a:lnTo>
                                <a:pt x="221" y="238"/>
                              </a:lnTo>
                              <a:lnTo>
                                <a:pt x="227" y="238"/>
                              </a:lnTo>
                              <a:lnTo>
                                <a:pt x="227" y="232"/>
                              </a:lnTo>
                              <a:close/>
                              <a:moveTo>
                                <a:pt x="156" y="168"/>
                              </a:moveTo>
                              <a:lnTo>
                                <a:pt x="141" y="168"/>
                              </a:lnTo>
                              <a:lnTo>
                                <a:pt x="184" y="214"/>
                              </a:lnTo>
                              <a:lnTo>
                                <a:pt x="184" y="198"/>
                              </a:lnTo>
                              <a:lnTo>
                                <a:pt x="156" y="168"/>
                              </a:lnTo>
                              <a:close/>
                              <a:moveTo>
                                <a:pt x="281" y="162"/>
                              </a:moveTo>
                              <a:lnTo>
                                <a:pt x="264" y="162"/>
                              </a:lnTo>
                              <a:lnTo>
                                <a:pt x="264" y="186"/>
                              </a:lnTo>
                              <a:lnTo>
                                <a:pt x="270" y="186"/>
                              </a:lnTo>
                              <a:lnTo>
                                <a:pt x="264" y="194"/>
                              </a:lnTo>
                              <a:lnTo>
                                <a:pt x="264" y="210"/>
                              </a:lnTo>
                              <a:lnTo>
                                <a:pt x="290" y="182"/>
                              </a:lnTo>
                              <a:lnTo>
                                <a:pt x="290" y="176"/>
                              </a:lnTo>
                              <a:lnTo>
                                <a:pt x="281" y="176"/>
                              </a:lnTo>
                              <a:lnTo>
                                <a:pt x="281" y="162"/>
                              </a:lnTo>
                              <a:close/>
                              <a:moveTo>
                                <a:pt x="227" y="162"/>
                              </a:moveTo>
                              <a:lnTo>
                                <a:pt x="202" y="162"/>
                              </a:lnTo>
                              <a:lnTo>
                                <a:pt x="202" y="186"/>
                              </a:lnTo>
                              <a:lnTo>
                                <a:pt x="227" y="186"/>
                              </a:lnTo>
                              <a:lnTo>
                                <a:pt x="227" y="162"/>
                              </a:lnTo>
                              <a:close/>
                              <a:moveTo>
                                <a:pt x="264" y="162"/>
                              </a:moveTo>
                              <a:lnTo>
                                <a:pt x="227" y="162"/>
                              </a:lnTo>
                              <a:lnTo>
                                <a:pt x="227" y="186"/>
                              </a:lnTo>
                              <a:lnTo>
                                <a:pt x="264" y="186"/>
                              </a:lnTo>
                              <a:lnTo>
                                <a:pt x="264" y="162"/>
                              </a:lnTo>
                              <a:close/>
                              <a:moveTo>
                                <a:pt x="334" y="116"/>
                              </a:moveTo>
                              <a:lnTo>
                                <a:pt x="311" y="116"/>
                              </a:lnTo>
                              <a:lnTo>
                                <a:pt x="311" y="144"/>
                              </a:lnTo>
                              <a:lnTo>
                                <a:pt x="290" y="166"/>
                              </a:lnTo>
                              <a:lnTo>
                                <a:pt x="290" y="182"/>
                              </a:lnTo>
                              <a:lnTo>
                                <a:pt x="311" y="160"/>
                              </a:lnTo>
                              <a:lnTo>
                                <a:pt x="334" y="160"/>
                              </a:lnTo>
                              <a:lnTo>
                                <a:pt x="334" y="150"/>
                              </a:lnTo>
                              <a:lnTo>
                                <a:pt x="325" y="150"/>
                              </a:lnTo>
                              <a:lnTo>
                                <a:pt x="326" y="146"/>
                              </a:lnTo>
                              <a:lnTo>
                                <a:pt x="334" y="136"/>
                              </a:lnTo>
                              <a:lnTo>
                                <a:pt x="334" y="116"/>
                              </a:lnTo>
                              <a:close/>
                              <a:moveTo>
                                <a:pt x="290" y="166"/>
                              </a:moveTo>
                              <a:lnTo>
                                <a:pt x="281" y="176"/>
                              </a:lnTo>
                              <a:lnTo>
                                <a:pt x="290" y="176"/>
                              </a:lnTo>
                              <a:lnTo>
                                <a:pt x="290" y="166"/>
                              </a:lnTo>
                              <a:close/>
                              <a:moveTo>
                                <a:pt x="334" y="160"/>
                              </a:moveTo>
                              <a:lnTo>
                                <a:pt x="311" y="160"/>
                              </a:lnTo>
                              <a:lnTo>
                                <a:pt x="311" y="162"/>
                              </a:lnTo>
                              <a:lnTo>
                                <a:pt x="334" y="162"/>
                              </a:lnTo>
                              <a:lnTo>
                                <a:pt x="334" y="160"/>
                              </a:lnTo>
                              <a:close/>
                              <a:moveTo>
                                <a:pt x="355" y="128"/>
                              </a:moveTo>
                              <a:lnTo>
                                <a:pt x="344" y="128"/>
                              </a:lnTo>
                              <a:lnTo>
                                <a:pt x="344" y="150"/>
                              </a:lnTo>
                              <a:lnTo>
                                <a:pt x="334" y="150"/>
                              </a:lnTo>
                              <a:lnTo>
                                <a:pt x="334" y="162"/>
                              </a:lnTo>
                              <a:lnTo>
                                <a:pt x="355" y="162"/>
                              </a:lnTo>
                              <a:lnTo>
                                <a:pt x="355" y="128"/>
                              </a:lnTo>
                              <a:close/>
                              <a:moveTo>
                                <a:pt x="135" y="94"/>
                              </a:moveTo>
                              <a:lnTo>
                                <a:pt x="124" y="94"/>
                              </a:lnTo>
                              <a:lnTo>
                                <a:pt x="127" y="136"/>
                              </a:lnTo>
                              <a:lnTo>
                                <a:pt x="138" y="136"/>
                              </a:lnTo>
                              <a:lnTo>
                                <a:pt x="135" y="94"/>
                              </a:lnTo>
                              <a:close/>
                              <a:moveTo>
                                <a:pt x="355" y="116"/>
                              </a:moveTo>
                              <a:lnTo>
                                <a:pt x="334" y="116"/>
                              </a:lnTo>
                              <a:lnTo>
                                <a:pt x="334" y="136"/>
                              </a:lnTo>
                              <a:lnTo>
                                <a:pt x="342" y="128"/>
                              </a:lnTo>
                              <a:lnTo>
                                <a:pt x="355" y="128"/>
                              </a:lnTo>
                              <a:lnTo>
                                <a:pt x="355" y="116"/>
                              </a:lnTo>
                              <a:close/>
                              <a:moveTo>
                                <a:pt x="290" y="50"/>
                              </a:moveTo>
                              <a:lnTo>
                                <a:pt x="290" y="64"/>
                              </a:lnTo>
                              <a:lnTo>
                                <a:pt x="295" y="64"/>
                              </a:lnTo>
                              <a:lnTo>
                                <a:pt x="308" y="70"/>
                              </a:lnTo>
                              <a:lnTo>
                                <a:pt x="314" y="74"/>
                              </a:lnTo>
                              <a:lnTo>
                                <a:pt x="317" y="82"/>
                              </a:lnTo>
                              <a:lnTo>
                                <a:pt x="290" y="82"/>
                              </a:lnTo>
                              <a:lnTo>
                                <a:pt x="290" y="94"/>
                              </a:lnTo>
                              <a:lnTo>
                                <a:pt x="318" y="94"/>
                              </a:lnTo>
                              <a:lnTo>
                                <a:pt x="317" y="116"/>
                              </a:lnTo>
                              <a:lnTo>
                                <a:pt x="328" y="116"/>
                              </a:lnTo>
                              <a:lnTo>
                                <a:pt x="330" y="96"/>
                              </a:lnTo>
                              <a:lnTo>
                                <a:pt x="334" y="96"/>
                              </a:lnTo>
                              <a:lnTo>
                                <a:pt x="334" y="70"/>
                              </a:lnTo>
                              <a:lnTo>
                                <a:pt x="324" y="70"/>
                              </a:lnTo>
                              <a:lnTo>
                                <a:pt x="319" y="64"/>
                              </a:lnTo>
                              <a:lnTo>
                                <a:pt x="312" y="58"/>
                              </a:lnTo>
                              <a:lnTo>
                                <a:pt x="301" y="54"/>
                              </a:lnTo>
                              <a:lnTo>
                                <a:pt x="298" y="52"/>
                              </a:lnTo>
                              <a:lnTo>
                                <a:pt x="294" y="52"/>
                              </a:lnTo>
                              <a:lnTo>
                                <a:pt x="290" y="50"/>
                              </a:lnTo>
                              <a:close/>
                              <a:moveTo>
                                <a:pt x="451" y="0"/>
                              </a:moveTo>
                              <a:lnTo>
                                <a:pt x="338" y="116"/>
                              </a:lnTo>
                              <a:lnTo>
                                <a:pt x="354" y="116"/>
                              </a:lnTo>
                              <a:lnTo>
                                <a:pt x="451" y="16"/>
                              </a:lnTo>
                              <a:lnTo>
                                <a:pt x="451" y="0"/>
                              </a:lnTo>
                              <a:close/>
                              <a:moveTo>
                                <a:pt x="334" y="96"/>
                              </a:moveTo>
                              <a:lnTo>
                                <a:pt x="333" y="96"/>
                              </a:lnTo>
                              <a:lnTo>
                                <a:pt x="334" y="98"/>
                              </a:lnTo>
                              <a:lnTo>
                                <a:pt x="334" y="96"/>
                              </a:lnTo>
                              <a:close/>
                              <a:moveTo>
                                <a:pt x="347" y="62"/>
                              </a:moveTo>
                              <a:lnTo>
                                <a:pt x="334" y="62"/>
                              </a:lnTo>
                              <a:lnTo>
                                <a:pt x="334" y="98"/>
                              </a:lnTo>
                              <a:lnTo>
                                <a:pt x="347" y="98"/>
                              </a:lnTo>
                              <a:lnTo>
                                <a:pt x="355" y="90"/>
                              </a:lnTo>
                              <a:lnTo>
                                <a:pt x="355" y="70"/>
                              </a:lnTo>
                              <a:lnTo>
                                <a:pt x="347" y="62"/>
                              </a:lnTo>
                              <a:close/>
                              <a:moveTo>
                                <a:pt x="139" y="82"/>
                              </a:moveTo>
                              <a:lnTo>
                                <a:pt x="106" y="82"/>
                              </a:lnTo>
                              <a:lnTo>
                                <a:pt x="106" y="94"/>
                              </a:lnTo>
                              <a:lnTo>
                                <a:pt x="139" y="94"/>
                              </a:lnTo>
                              <a:lnTo>
                                <a:pt x="139" y="82"/>
                              </a:lnTo>
                              <a:close/>
                              <a:moveTo>
                                <a:pt x="184" y="82"/>
                              </a:moveTo>
                              <a:lnTo>
                                <a:pt x="139" y="82"/>
                              </a:lnTo>
                              <a:lnTo>
                                <a:pt x="139" y="94"/>
                              </a:lnTo>
                              <a:lnTo>
                                <a:pt x="184" y="94"/>
                              </a:lnTo>
                              <a:lnTo>
                                <a:pt x="184" y="82"/>
                              </a:lnTo>
                              <a:close/>
                              <a:moveTo>
                                <a:pt x="227" y="82"/>
                              </a:moveTo>
                              <a:lnTo>
                                <a:pt x="184" y="82"/>
                              </a:lnTo>
                              <a:lnTo>
                                <a:pt x="184" y="94"/>
                              </a:lnTo>
                              <a:lnTo>
                                <a:pt x="227" y="94"/>
                              </a:lnTo>
                              <a:lnTo>
                                <a:pt x="227" y="82"/>
                              </a:lnTo>
                              <a:close/>
                              <a:moveTo>
                                <a:pt x="264" y="82"/>
                              </a:moveTo>
                              <a:lnTo>
                                <a:pt x="227" y="82"/>
                              </a:lnTo>
                              <a:lnTo>
                                <a:pt x="227" y="94"/>
                              </a:lnTo>
                              <a:lnTo>
                                <a:pt x="264" y="94"/>
                              </a:lnTo>
                              <a:lnTo>
                                <a:pt x="264" y="82"/>
                              </a:lnTo>
                              <a:close/>
                              <a:moveTo>
                                <a:pt x="290" y="82"/>
                              </a:moveTo>
                              <a:lnTo>
                                <a:pt x="264" y="82"/>
                              </a:lnTo>
                              <a:lnTo>
                                <a:pt x="264" y="94"/>
                              </a:lnTo>
                              <a:lnTo>
                                <a:pt x="290" y="94"/>
                              </a:lnTo>
                              <a:lnTo>
                                <a:pt x="290" y="82"/>
                              </a:lnTo>
                              <a:close/>
                              <a:moveTo>
                                <a:pt x="139" y="60"/>
                              </a:moveTo>
                              <a:lnTo>
                                <a:pt x="130" y="64"/>
                              </a:lnTo>
                              <a:lnTo>
                                <a:pt x="123" y="72"/>
                              </a:lnTo>
                              <a:lnTo>
                                <a:pt x="121" y="82"/>
                              </a:lnTo>
                              <a:lnTo>
                                <a:pt x="132" y="82"/>
                              </a:lnTo>
                              <a:lnTo>
                                <a:pt x="134" y="78"/>
                              </a:lnTo>
                              <a:lnTo>
                                <a:pt x="136" y="76"/>
                              </a:lnTo>
                              <a:lnTo>
                                <a:pt x="139" y="74"/>
                              </a:lnTo>
                              <a:lnTo>
                                <a:pt x="139" y="60"/>
                              </a:lnTo>
                              <a:close/>
                              <a:moveTo>
                                <a:pt x="169" y="70"/>
                              </a:moveTo>
                              <a:lnTo>
                                <a:pt x="146" y="70"/>
                              </a:lnTo>
                              <a:lnTo>
                                <a:pt x="146" y="82"/>
                              </a:lnTo>
                              <a:lnTo>
                                <a:pt x="169" y="82"/>
                              </a:lnTo>
                              <a:lnTo>
                                <a:pt x="169" y="70"/>
                              </a:lnTo>
                              <a:close/>
                              <a:moveTo>
                                <a:pt x="184" y="46"/>
                              </a:moveTo>
                              <a:lnTo>
                                <a:pt x="179" y="48"/>
                              </a:lnTo>
                              <a:lnTo>
                                <a:pt x="146" y="48"/>
                              </a:lnTo>
                              <a:lnTo>
                                <a:pt x="146" y="56"/>
                              </a:lnTo>
                              <a:lnTo>
                                <a:pt x="144" y="56"/>
                              </a:lnTo>
                              <a:lnTo>
                                <a:pt x="141" y="58"/>
                              </a:lnTo>
                              <a:lnTo>
                                <a:pt x="139" y="60"/>
                              </a:lnTo>
                              <a:lnTo>
                                <a:pt x="139" y="74"/>
                              </a:lnTo>
                              <a:lnTo>
                                <a:pt x="141" y="72"/>
                              </a:lnTo>
                              <a:lnTo>
                                <a:pt x="144" y="70"/>
                              </a:lnTo>
                              <a:lnTo>
                                <a:pt x="169" y="70"/>
                              </a:lnTo>
                              <a:lnTo>
                                <a:pt x="169" y="62"/>
                              </a:lnTo>
                              <a:lnTo>
                                <a:pt x="173" y="60"/>
                              </a:lnTo>
                              <a:lnTo>
                                <a:pt x="179" y="60"/>
                              </a:lnTo>
                              <a:lnTo>
                                <a:pt x="184" y="58"/>
                              </a:lnTo>
                              <a:lnTo>
                                <a:pt x="184" y="46"/>
                              </a:lnTo>
                              <a:close/>
                              <a:moveTo>
                                <a:pt x="334" y="62"/>
                              </a:moveTo>
                              <a:lnTo>
                                <a:pt x="330" y="64"/>
                              </a:lnTo>
                              <a:lnTo>
                                <a:pt x="326" y="66"/>
                              </a:lnTo>
                              <a:lnTo>
                                <a:pt x="324" y="70"/>
                              </a:lnTo>
                              <a:lnTo>
                                <a:pt x="334" y="70"/>
                              </a:lnTo>
                              <a:lnTo>
                                <a:pt x="334" y="62"/>
                              </a:lnTo>
                              <a:close/>
                              <a:moveTo>
                                <a:pt x="214" y="56"/>
                              </a:moveTo>
                              <a:lnTo>
                                <a:pt x="203" y="56"/>
                              </a:lnTo>
                              <a:lnTo>
                                <a:pt x="203" y="68"/>
                              </a:lnTo>
                              <a:lnTo>
                                <a:pt x="227" y="68"/>
                              </a:lnTo>
                              <a:lnTo>
                                <a:pt x="227" y="58"/>
                              </a:lnTo>
                              <a:lnTo>
                                <a:pt x="214" y="58"/>
                              </a:lnTo>
                              <a:lnTo>
                                <a:pt x="214" y="56"/>
                              </a:lnTo>
                              <a:close/>
                              <a:moveTo>
                                <a:pt x="264" y="40"/>
                              </a:moveTo>
                              <a:lnTo>
                                <a:pt x="227" y="40"/>
                              </a:lnTo>
                              <a:lnTo>
                                <a:pt x="227" y="52"/>
                              </a:lnTo>
                              <a:lnTo>
                                <a:pt x="254" y="52"/>
                              </a:lnTo>
                              <a:lnTo>
                                <a:pt x="254" y="58"/>
                              </a:lnTo>
                              <a:lnTo>
                                <a:pt x="227" y="58"/>
                              </a:lnTo>
                              <a:lnTo>
                                <a:pt x="227" y="68"/>
                              </a:lnTo>
                              <a:lnTo>
                                <a:pt x="264" y="68"/>
                              </a:lnTo>
                              <a:lnTo>
                                <a:pt x="264" y="40"/>
                              </a:lnTo>
                              <a:close/>
                              <a:moveTo>
                                <a:pt x="265" y="40"/>
                              </a:moveTo>
                              <a:lnTo>
                                <a:pt x="264" y="40"/>
                              </a:lnTo>
                              <a:lnTo>
                                <a:pt x="264" y="68"/>
                              </a:lnTo>
                              <a:lnTo>
                                <a:pt x="265" y="68"/>
                              </a:lnTo>
                              <a:lnTo>
                                <a:pt x="265" y="58"/>
                              </a:lnTo>
                              <a:lnTo>
                                <a:pt x="290" y="58"/>
                              </a:lnTo>
                              <a:lnTo>
                                <a:pt x="290" y="50"/>
                              </a:lnTo>
                              <a:lnTo>
                                <a:pt x="283" y="48"/>
                              </a:lnTo>
                              <a:lnTo>
                                <a:pt x="275" y="48"/>
                              </a:lnTo>
                              <a:lnTo>
                                <a:pt x="265" y="46"/>
                              </a:lnTo>
                              <a:lnTo>
                                <a:pt x="265" y="40"/>
                              </a:lnTo>
                              <a:close/>
                              <a:moveTo>
                                <a:pt x="290" y="58"/>
                              </a:moveTo>
                              <a:lnTo>
                                <a:pt x="265" y="58"/>
                              </a:lnTo>
                              <a:lnTo>
                                <a:pt x="275" y="60"/>
                              </a:lnTo>
                              <a:lnTo>
                                <a:pt x="283" y="62"/>
                              </a:lnTo>
                              <a:lnTo>
                                <a:pt x="290" y="64"/>
                              </a:lnTo>
                              <a:lnTo>
                                <a:pt x="290" y="58"/>
                              </a:lnTo>
                              <a:close/>
                              <a:moveTo>
                                <a:pt x="227" y="40"/>
                              </a:moveTo>
                              <a:lnTo>
                                <a:pt x="203" y="40"/>
                              </a:lnTo>
                              <a:lnTo>
                                <a:pt x="203" y="44"/>
                              </a:lnTo>
                              <a:lnTo>
                                <a:pt x="197" y="44"/>
                              </a:lnTo>
                              <a:lnTo>
                                <a:pt x="190" y="46"/>
                              </a:lnTo>
                              <a:lnTo>
                                <a:pt x="184" y="46"/>
                              </a:lnTo>
                              <a:lnTo>
                                <a:pt x="184" y="58"/>
                              </a:lnTo>
                              <a:lnTo>
                                <a:pt x="197" y="58"/>
                              </a:lnTo>
                              <a:lnTo>
                                <a:pt x="203" y="56"/>
                              </a:lnTo>
                              <a:lnTo>
                                <a:pt x="214" y="56"/>
                              </a:lnTo>
                              <a:lnTo>
                                <a:pt x="214" y="52"/>
                              </a:lnTo>
                              <a:lnTo>
                                <a:pt x="227" y="52"/>
                              </a:lnTo>
                              <a:lnTo>
                                <a:pt x="227" y="40"/>
                              </a:lnTo>
                              <a:close/>
                              <a:moveTo>
                                <a:pt x="139" y="560"/>
                              </a:moveTo>
                              <a:lnTo>
                                <a:pt x="39" y="560"/>
                              </a:lnTo>
                              <a:lnTo>
                                <a:pt x="39" y="653"/>
                              </a:lnTo>
                              <a:lnTo>
                                <a:pt x="139" y="653"/>
                              </a:lnTo>
                              <a:lnTo>
                                <a:pt x="139" y="560"/>
                              </a:lnTo>
                              <a:close/>
                              <a:moveTo>
                                <a:pt x="184" y="560"/>
                              </a:moveTo>
                              <a:lnTo>
                                <a:pt x="139" y="560"/>
                              </a:lnTo>
                              <a:lnTo>
                                <a:pt x="139" y="653"/>
                              </a:lnTo>
                              <a:lnTo>
                                <a:pt x="184" y="653"/>
                              </a:lnTo>
                              <a:lnTo>
                                <a:pt x="184" y="560"/>
                              </a:lnTo>
                              <a:close/>
                              <a:moveTo>
                                <a:pt x="227" y="560"/>
                              </a:moveTo>
                              <a:lnTo>
                                <a:pt x="184" y="560"/>
                              </a:lnTo>
                              <a:lnTo>
                                <a:pt x="184" y="653"/>
                              </a:lnTo>
                              <a:lnTo>
                                <a:pt x="227" y="653"/>
                              </a:lnTo>
                              <a:lnTo>
                                <a:pt x="227" y="560"/>
                              </a:lnTo>
                              <a:close/>
                              <a:moveTo>
                                <a:pt x="264" y="560"/>
                              </a:moveTo>
                              <a:lnTo>
                                <a:pt x="227" y="560"/>
                              </a:lnTo>
                              <a:lnTo>
                                <a:pt x="227" y="653"/>
                              </a:lnTo>
                              <a:lnTo>
                                <a:pt x="264" y="653"/>
                              </a:lnTo>
                              <a:lnTo>
                                <a:pt x="264" y="560"/>
                              </a:lnTo>
                              <a:close/>
                              <a:moveTo>
                                <a:pt x="290" y="560"/>
                              </a:moveTo>
                              <a:lnTo>
                                <a:pt x="264" y="560"/>
                              </a:lnTo>
                              <a:lnTo>
                                <a:pt x="264" y="653"/>
                              </a:lnTo>
                              <a:lnTo>
                                <a:pt x="290" y="653"/>
                              </a:lnTo>
                              <a:lnTo>
                                <a:pt x="290" y="560"/>
                              </a:lnTo>
                              <a:close/>
                              <a:moveTo>
                                <a:pt x="334" y="560"/>
                              </a:moveTo>
                              <a:lnTo>
                                <a:pt x="290" y="560"/>
                              </a:lnTo>
                              <a:lnTo>
                                <a:pt x="290" y="653"/>
                              </a:lnTo>
                              <a:lnTo>
                                <a:pt x="334" y="653"/>
                              </a:lnTo>
                              <a:lnTo>
                                <a:pt x="334" y="560"/>
                              </a:lnTo>
                              <a:close/>
                              <a:moveTo>
                                <a:pt x="412" y="560"/>
                              </a:moveTo>
                              <a:lnTo>
                                <a:pt x="334" y="560"/>
                              </a:lnTo>
                              <a:lnTo>
                                <a:pt x="334" y="653"/>
                              </a:lnTo>
                              <a:lnTo>
                                <a:pt x="412" y="653"/>
                              </a:lnTo>
                              <a:lnTo>
                                <a:pt x="412" y="560"/>
                              </a:lnTo>
                              <a:close/>
                            </a:path>
                          </a:pathLst>
                        </a:custGeom>
                        <a:solidFill>
                          <a:srgbClr val="231F20"/>
                        </a:solidFill>
                        <a:ln>
                          <a:noFill/>
                        </a:ln>
                      </wps:spPr>
                      <wps:bodyPr upright="1"/>
                    </wps:wsp>
                  </a:graphicData>
                </a:graphic>
              </wp:anchor>
            </w:drawing>
          </mc:Choice>
          <mc:Fallback>
            <w:pict>
              <v:shape id="任意多边形 6" o:spid="_x0000_s1026" o:spt="100" style="position:absolute;left:0pt;margin-left:98.55pt;margin-top:5.15pt;height:21.55pt;width:16.1pt;mso-position-horizontal-relative:page;z-index:251659264;mso-width-relative:page;mso-height-relative:page;" fillcolor="#231F20" filled="t" stroked="f" coordsize="452,653" o:gfxdata="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" path="m139,322l7,460,16,466,139,338,139,322xm355,380l338,380,419,466,427,458,355,380xm178,402l154,402,154,422,178,422,178,402xm290,400l290,420,294,422,316,422,328,414,333,404,297,404,293,402,290,400xm290,348l280,354,271,362,266,372,264,382,264,388,265,392,264,392,264,402,269,402,274,410,281,418,290,420,290,400,285,396,282,390,282,378,285,372,290,368,290,348xm334,364l312,364,321,374,321,394,312,404,333,404,334,402,334,364xm155,334l144,334,149,398,150,400,151,402,184,402,184,392,160,392,155,334xm227,392l184,392,184,402,227,402,227,392xm264,392l227,392,227,402,264,402,264,392xm334,358l334,402,337,396,339,390,339,382,338,380,355,380,334,358xm308,372l297,372,292,374,290,378,290,390,292,394,297,396,308,396,314,392,314,378,308,372xm290,378l289,380,289,382,289,386,289,388,290,390,290,378xm290,312l290,328,299,338,298,348,290,348,290,368,293,366,297,364,334,364,334,358,310,334,311,322,300,322,290,312xm139,146l139,278,143,320,139,322,139,338,144,334,155,334,154,324,169,308,153,308,141,168,156,168,140,150,139,146xm264,284l264,300,290,328,290,312,264,284xm324,162l313,162,300,322,311,322,324,162xm184,276l153,308,169,308,184,292,184,276xm264,194l227,232,227,260,264,300,264,284,229,246,264,210,264,194xm184,198l184,214,214,246,184,276,184,292,221,254,227,254,227,238,221,238,184,198xm0,0l0,16,129,154,139,278,139,144,138,136,127,136,0,0xm227,254l221,254,227,260,227,254xm227,232l221,238,227,238,227,232xm156,168l141,168,184,214,184,198,156,168xm281,162l264,162,264,186,270,186,264,194,264,210,290,182,290,176,281,176,281,162xm227,162l202,162,202,186,227,186,227,162xm264,162l227,162,227,186,264,186,264,162xm334,116l311,116,311,144,290,166,290,182,311,160,334,160,334,150,325,150,326,146,334,136,334,116xm290,166l281,176,290,176,290,166xm334,160l311,160,311,162,334,162,334,160xm355,128l344,128,344,150,334,150,334,162,355,162,355,128xm135,94l124,94,127,136,138,136,135,94xm355,116l334,116,334,136,342,128,355,128,355,116xm290,50l290,64,295,64,308,70,314,74,317,82,290,82,290,94,318,94,317,116,328,116,330,96,334,96,334,70,324,70,319,64,312,58,301,54,298,52,294,52,290,50xm451,0l338,116,354,116,451,16,451,0xm334,96l333,96,334,98,334,96xm347,62l334,62,334,98,347,98,355,90,355,70,347,62xm139,82l106,82,106,94,139,94,139,82xm184,82l139,82,139,94,184,94,184,82xm227,82l184,82,184,94,227,94,227,82xm264,82l227,82,227,94,264,94,264,82xm290,82l264,82,264,94,290,94,290,82xm139,60l130,64,123,72,121,82,132,82,134,78,136,76,139,74,139,60xm169,70l146,70,146,82,169,82,169,70xm184,46l179,48,146,48,146,56,144,56,141,58,139,60,139,74,141,72,144,70,169,70,169,62,173,60,179,60,184,58,184,46xm334,62l330,64,326,66,324,70,334,70,334,62xm214,56l203,56,203,68,227,68,227,58,214,58,214,56xm264,40l227,40,227,52,254,52,254,58,227,58,227,68,264,68,264,40xm265,40l264,40,264,68,265,68,265,58,290,58,290,50,283,48,275,48,265,46,265,40xm290,58l265,58,275,60,283,62,290,64,290,58xm227,40l203,40,203,44,197,44,190,46,184,46,184,58,197,58,203,56,214,56,214,52,227,52,227,40xm139,560l39,560,39,653,139,653,139,560xm184,560l139,560,139,653,184,653,184,560xm227,560l184,560,184,653,227,653,227,560xm264,560l227,560,227,653,264,653,264,560xm290,560l264,560,264,653,290,653,290,560xm334,560l290,560,290,653,334,653,334,560xm412,560l334,560,334,653,412,653,412,560xe">
                <v:fill on="t" focussize="0,0"/>
                <v:stroke on="f"/>
                <v:imagedata o:title=""/>
                <o:lock v:ext="edit" aspectratio="f"/>
              </v:shape>
            </w:pict>
          </mc:Fallback>
        </mc:AlternateContent>
      </w:r>
      <w:r>
        <w:rPr>
          <w:rFonts w:ascii="Arial" w:hAnsi="Arial" w:cs="Arial"/>
          <w:color w:val="231F20"/>
          <w:sz w:val="20"/>
          <w:szCs w:val="20"/>
        </w:rPr>
        <w:t xml:space="preserve">The appliance must not be disposed of with household waste, but taken to an </w:t>
      </w:r>
      <w:r>
        <w:rPr>
          <w:rFonts w:hint="eastAsia" w:ascii="Arial" w:hAnsi="Arial" w:eastAsia="宋体" w:cs="Arial"/>
          <w:color w:val="231F20"/>
          <w:sz w:val="20"/>
          <w:szCs w:val="20"/>
          <w:lang w:eastAsia="zh-CN"/>
        </w:rPr>
        <w:t>a</w:t>
      </w:r>
      <w:r>
        <w:rPr>
          <w:rFonts w:ascii="Arial" w:hAnsi="Arial" w:cs="Arial"/>
          <w:color w:val="231F20"/>
          <w:sz w:val="20"/>
          <w:szCs w:val="20"/>
        </w:rPr>
        <w:t>uthorised</w:t>
      </w:r>
      <w:r>
        <w:rPr>
          <w:rFonts w:hint="eastAsia" w:ascii="Arial" w:hAnsi="Arial" w:eastAsia="宋体" w:cs="Arial"/>
          <w:color w:val="231F20"/>
          <w:sz w:val="20"/>
          <w:szCs w:val="20"/>
          <w:lang w:eastAsia="zh-CN"/>
        </w:rPr>
        <w:t xml:space="preserve"> </w:t>
      </w:r>
      <w:r>
        <w:rPr>
          <w:rFonts w:ascii="Arial" w:hAnsi="Arial" w:cs="Arial"/>
          <w:color w:val="231F20"/>
          <w:sz w:val="20"/>
          <w:szCs w:val="20"/>
        </w:rPr>
        <w:t>waste separation and recycling centre.</w:t>
      </w:r>
    </w:p>
    <w:p w14:paraId="116019D2">
      <w:pPr>
        <w:pStyle w:val="12"/>
        <w:tabs>
          <w:tab w:val="left" w:pos="746"/>
          <w:tab w:val="left" w:pos="747"/>
        </w:tabs>
        <w:spacing w:before="4" w:line="242" w:lineRule="auto"/>
        <w:ind w:left="0" w:right="224" w:firstLine="0"/>
        <w:rPr>
          <w:rFonts w:ascii="Arial" w:hAnsi="Arial" w:cs="Arial"/>
          <w:color w:val="231F20"/>
          <w:sz w:val="20"/>
          <w:szCs w:val="20"/>
        </w:rPr>
      </w:pPr>
    </w:p>
    <w:p w14:paraId="30249C14">
      <w:pPr>
        <w:pStyle w:val="3"/>
        <w:tabs>
          <w:tab w:val="left" w:pos="549"/>
          <w:tab w:val="left" w:pos="3713"/>
        </w:tabs>
        <w:ind w:left="0" w:firstLine="0"/>
        <w:rPr>
          <w:rFonts w:ascii="Arial" w:hAnsi="Arial" w:cs="Arial"/>
          <w:color w:val="231F20"/>
          <w:spacing w:val="3"/>
          <w:u w:val="single" w:color="231F20"/>
        </w:rPr>
      </w:pPr>
    </w:p>
    <w:p w14:paraId="4D4E51BC">
      <w:pPr>
        <w:pStyle w:val="3"/>
        <w:numPr>
          <w:ilvl w:val="0"/>
          <w:numId w:val="1"/>
        </w:numPr>
        <w:tabs>
          <w:tab w:val="left" w:pos="549"/>
          <w:tab w:val="left" w:pos="3713"/>
        </w:tabs>
        <w:ind w:left="510" w:hanging="284"/>
        <w:rPr>
          <w:rFonts w:ascii="Arial" w:hAnsi="Arial" w:cs="Arial"/>
          <w:sz w:val="22"/>
          <w:szCs w:val="22"/>
        </w:rPr>
      </w:pPr>
      <w:r>
        <w:rPr>
          <w:rFonts w:ascii="Arial" w:hAnsi="Arial" w:cs="Arial"/>
          <w:color w:val="231F20"/>
          <w:spacing w:val="3"/>
          <w:sz w:val="22"/>
          <w:szCs w:val="22"/>
          <w:u w:val="single" w:color="231F20"/>
        </w:rPr>
        <w:t>TECHNICAL DATA</w:t>
      </w:r>
    </w:p>
    <w:p w14:paraId="102B0850">
      <w:pPr>
        <w:pStyle w:val="6"/>
        <w:tabs>
          <w:tab w:val="left" w:leader="dot" w:pos="2391"/>
          <w:tab w:val="left" w:leader="dot" w:pos="3189"/>
        </w:tabs>
        <w:spacing w:line="242" w:lineRule="auto"/>
        <w:ind w:left="226" w:right="331"/>
        <w:rPr>
          <w:rFonts w:hint="default" w:ascii="Arial" w:hAnsi="Arial" w:eastAsia="宋体" w:cs="Arial"/>
          <w:color w:val="231F20"/>
          <w:sz w:val="20"/>
          <w:szCs w:val="20"/>
          <w:lang w:val="en-US" w:eastAsia="zh-CN"/>
        </w:rPr>
      </w:pPr>
      <w:r>
        <w:rPr>
          <w:rFonts w:ascii="Arial" w:hAnsi="Arial" w:cs="Arial"/>
          <w:color w:val="231F20"/>
          <w:sz w:val="20"/>
          <w:szCs w:val="20"/>
        </w:rPr>
        <w:t>Mains</w:t>
      </w:r>
      <w:r>
        <w:rPr>
          <w:rFonts w:ascii="Arial" w:hAnsi="Arial" w:cs="Arial"/>
          <w:color w:val="231F20"/>
          <w:spacing w:val="-1"/>
          <w:sz w:val="20"/>
          <w:szCs w:val="20"/>
        </w:rPr>
        <w:t xml:space="preserve"> </w:t>
      </w:r>
      <w:r>
        <w:rPr>
          <w:rFonts w:ascii="Arial" w:hAnsi="Arial" w:cs="Arial"/>
          <w:color w:val="231F20"/>
          <w:sz w:val="20"/>
          <w:szCs w:val="20"/>
        </w:rPr>
        <w:t>voltage:</w:t>
      </w:r>
      <w:r>
        <w:rPr>
          <w:rFonts w:ascii="Arial" w:hAnsi="Arial" w:eastAsia="宋体" w:cs="Arial"/>
          <w:color w:val="231F20"/>
          <w:sz w:val="20"/>
          <w:szCs w:val="20"/>
          <w:lang w:eastAsia="zh-CN"/>
        </w:rPr>
        <w:t xml:space="preserve"> </w:t>
      </w:r>
      <w:r>
        <w:rPr>
          <w:rFonts w:hint="eastAsia" w:ascii="Arial" w:hAnsi="Arial" w:eastAsia="宋体" w:cs="Arial"/>
          <w:color w:val="FF0000"/>
          <w:sz w:val="20"/>
          <w:szCs w:val="20"/>
          <w:lang w:val="en-US" w:eastAsia="zh-CN"/>
        </w:rPr>
        <w:t>120</w:t>
      </w:r>
      <w:r>
        <w:rPr>
          <w:rFonts w:ascii="Arial" w:hAnsi="Arial" w:cs="Arial"/>
          <w:color w:val="FF0000"/>
          <w:sz w:val="20"/>
          <w:szCs w:val="20"/>
        </w:rPr>
        <w:t>V~</w:t>
      </w:r>
      <w:r>
        <w:rPr>
          <w:rFonts w:hint="eastAsia" w:ascii="Arial" w:hAnsi="Arial" w:eastAsia="宋体" w:cs="Arial"/>
          <w:color w:val="FF0000"/>
          <w:sz w:val="20"/>
          <w:szCs w:val="20"/>
          <w:lang w:val="en-US" w:eastAsia="zh-CN"/>
        </w:rPr>
        <w:t>6</w:t>
      </w:r>
      <w:r>
        <w:rPr>
          <w:rFonts w:ascii="Arial" w:hAnsi="Arial" w:cs="Arial"/>
          <w:color w:val="FF0000"/>
          <w:sz w:val="20"/>
          <w:szCs w:val="20"/>
        </w:rPr>
        <w:t>0</w:t>
      </w:r>
      <w:r>
        <w:rPr>
          <w:rFonts w:ascii="Arial" w:hAnsi="Arial" w:cs="Arial"/>
          <w:color w:val="231F20"/>
          <w:sz w:val="20"/>
          <w:szCs w:val="20"/>
        </w:rPr>
        <w:t>Hz</w:t>
      </w:r>
      <w:r>
        <w:rPr>
          <w:rFonts w:hint="eastAsia" w:ascii="Arial" w:hAnsi="Arial" w:eastAsia="宋体" w:cs="Arial"/>
          <w:color w:val="231F20"/>
          <w:sz w:val="20"/>
          <w:szCs w:val="20"/>
          <w:lang w:val="en-US" w:eastAsia="zh-CN"/>
        </w:rPr>
        <w:t xml:space="preserve"> </w:t>
      </w:r>
    </w:p>
    <w:p w14:paraId="3D8E5218">
      <w:pPr>
        <w:pStyle w:val="6"/>
        <w:tabs>
          <w:tab w:val="left" w:leader="dot" w:pos="2391"/>
          <w:tab w:val="left" w:leader="dot" w:pos="3189"/>
        </w:tabs>
        <w:spacing w:line="242" w:lineRule="auto"/>
        <w:ind w:left="226" w:right="331"/>
        <w:rPr>
          <w:rFonts w:ascii="Arial" w:hAnsi="Arial" w:cs="Arial"/>
          <w:color w:val="FF0000"/>
          <w:spacing w:val="-16"/>
          <w:sz w:val="20"/>
          <w:szCs w:val="20"/>
        </w:rPr>
      </w:pPr>
      <w:r>
        <w:rPr>
          <w:rFonts w:ascii="Arial" w:hAnsi="Arial" w:cs="Arial"/>
          <w:color w:val="231F20"/>
          <w:sz w:val="20"/>
          <w:szCs w:val="20"/>
        </w:rPr>
        <w:t>Absorbed</w:t>
      </w:r>
      <w:r>
        <w:rPr>
          <w:rFonts w:ascii="Arial" w:hAnsi="Arial" w:cs="Arial"/>
          <w:color w:val="231F20"/>
          <w:spacing w:val="-2"/>
          <w:sz w:val="20"/>
          <w:szCs w:val="20"/>
        </w:rPr>
        <w:t xml:space="preserve"> </w:t>
      </w:r>
      <w:r>
        <w:rPr>
          <w:rFonts w:ascii="Arial" w:hAnsi="Arial" w:cs="Arial"/>
          <w:color w:val="231F20"/>
          <w:sz w:val="20"/>
          <w:szCs w:val="20"/>
        </w:rPr>
        <w:t>power:</w:t>
      </w:r>
      <w:r>
        <w:rPr>
          <w:rFonts w:hint="eastAsia" w:ascii="Arial" w:hAnsi="Arial" w:eastAsia="宋体" w:cs="Arial"/>
          <w:color w:val="FF0000"/>
          <w:sz w:val="20"/>
          <w:szCs w:val="20"/>
          <w:lang w:val="en-US" w:eastAsia="zh-CN"/>
        </w:rPr>
        <w:t>1300W</w:t>
      </w:r>
    </w:p>
    <w:p w14:paraId="71970B9D">
      <w:pPr>
        <w:pStyle w:val="6"/>
        <w:tabs>
          <w:tab w:val="left" w:leader="dot" w:pos="2391"/>
          <w:tab w:val="left" w:leader="dot" w:pos="3189"/>
        </w:tabs>
        <w:spacing w:line="242" w:lineRule="auto"/>
        <w:ind w:left="226" w:right="331"/>
        <w:rPr>
          <w:rFonts w:ascii="Arial" w:hAnsi="Arial" w:cs="Arial"/>
          <w:color w:val="231F20"/>
          <w:sz w:val="20"/>
          <w:szCs w:val="20"/>
        </w:rPr>
      </w:pPr>
      <w:r>
        <w:rPr>
          <w:rFonts w:ascii="Arial" w:hAnsi="Arial" w:cs="Arial"/>
          <w:color w:val="231F20"/>
          <w:sz w:val="20"/>
          <w:szCs w:val="20"/>
        </w:rPr>
        <w:t>Pressure:</w:t>
      </w:r>
      <w:r>
        <w:rPr>
          <w:rFonts w:ascii="Arial" w:hAnsi="Arial" w:eastAsia="宋体" w:cs="Arial"/>
          <w:color w:val="231F20"/>
          <w:sz w:val="20"/>
          <w:szCs w:val="20"/>
          <w:lang w:eastAsia="zh-CN"/>
        </w:rPr>
        <w:t xml:space="preserve"> 20 B</w:t>
      </w:r>
      <w:r>
        <w:rPr>
          <w:rFonts w:ascii="Arial" w:hAnsi="Arial" w:cs="Arial"/>
          <w:color w:val="231F20"/>
          <w:sz w:val="20"/>
          <w:szCs w:val="20"/>
        </w:rPr>
        <w:t>ar</w:t>
      </w:r>
    </w:p>
    <w:p w14:paraId="48FD4BB2">
      <w:pPr>
        <w:pStyle w:val="6"/>
        <w:tabs>
          <w:tab w:val="left" w:leader="dot" w:pos="2391"/>
          <w:tab w:val="left" w:leader="dot" w:pos="3189"/>
        </w:tabs>
        <w:spacing w:line="242" w:lineRule="auto"/>
        <w:ind w:left="226" w:right="331"/>
        <w:rPr>
          <w:rFonts w:ascii="Arial" w:hAnsi="Arial" w:cs="Arial"/>
          <w:color w:val="231F20"/>
          <w:sz w:val="20"/>
          <w:szCs w:val="20"/>
        </w:rPr>
      </w:pPr>
      <w:r>
        <w:rPr>
          <w:rFonts w:ascii="Arial" w:hAnsi="Arial" w:cs="Arial"/>
          <w:color w:val="231F20"/>
          <w:spacing w:val="-3"/>
          <w:sz w:val="20"/>
          <w:szCs w:val="20"/>
        </w:rPr>
        <w:t>Water</w:t>
      </w:r>
      <w:r>
        <w:rPr>
          <w:rFonts w:ascii="Arial" w:hAnsi="Arial" w:cs="Arial"/>
          <w:color w:val="231F20"/>
          <w:sz w:val="20"/>
          <w:szCs w:val="20"/>
        </w:rPr>
        <w:t xml:space="preserve"> tank</w:t>
      </w:r>
      <w:r>
        <w:rPr>
          <w:rFonts w:ascii="Arial" w:hAnsi="Arial" w:cs="Arial"/>
          <w:color w:val="231F20"/>
          <w:spacing w:val="1"/>
          <w:sz w:val="20"/>
          <w:szCs w:val="20"/>
        </w:rPr>
        <w:t xml:space="preserve"> </w:t>
      </w:r>
      <w:r>
        <w:rPr>
          <w:rFonts w:ascii="Arial" w:hAnsi="Arial" w:cs="Arial"/>
          <w:color w:val="231F20"/>
          <w:sz w:val="20"/>
          <w:szCs w:val="20"/>
        </w:rPr>
        <w:t>capacity</w:t>
      </w:r>
      <w:r>
        <w:rPr>
          <w:rFonts w:ascii="Arial" w:hAnsi="Arial" w:eastAsia="宋体" w:cs="Arial"/>
          <w:color w:val="231F20"/>
          <w:sz w:val="20"/>
          <w:szCs w:val="20"/>
          <w:lang w:eastAsia="zh-CN"/>
        </w:rPr>
        <w:t xml:space="preserve"> : 0.9L</w:t>
      </w:r>
    </w:p>
    <w:p w14:paraId="3037DC36">
      <w:pPr>
        <w:pStyle w:val="6"/>
        <w:tabs>
          <w:tab w:val="left" w:leader="dot" w:pos="2391"/>
          <w:tab w:val="left" w:leader="dot" w:pos="3189"/>
        </w:tabs>
        <w:spacing w:line="242" w:lineRule="auto"/>
        <w:ind w:left="226" w:right="331"/>
        <w:rPr>
          <w:rFonts w:ascii="Arial" w:hAnsi="Arial" w:cs="Arial"/>
          <w:color w:val="231F20"/>
          <w:sz w:val="20"/>
          <w:szCs w:val="20"/>
          <w:lang w:eastAsia="zh-CN"/>
        </w:rPr>
      </w:pPr>
      <w:r>
        <w:rPr>
          <w:rFonts w:ascii="Arial" w:hAnsi="Arial" w:cs="Arial"/>
          <w:color w:val="231F20"/>
          <w:sz w:val="20"/>
          <w:szCs w:val="20"/>
        </w:rPr>
        <w:t>Size</w:t>
      </w:r>
      <w:r>
        <w:rPr>
          <w:rFonts w:ascii="Arial" w:hAnsi="Arial" w:cs="Arial"/>
          <w:color w:val="231F20"/>
          <w:spacing w:val="-1"/>
          <w:sz w:val="20"/>
          <w:szCs w:val="20"/>
        </w:rPr>
        <w:t xml:space="preserve"> </w:t>
      </w:r>
      <w:r>
        <w:rPr>
          <w:rFonts w:ascii="Arial" w:hAnsi="Arial" w:cs="Arial"/>
          <w:color w:val="231F20"/>
          <w:sz w:val="20"/>
          <w:szCs w:val="20"/>
        </w:rPr>
        <w:t>LxHxD</w:t>
      </w:r>
      <w:r>
        <w:rPr>
          <w:rFonts w:ascii="Arial" w:hAnsi="Arial" w:eastAsia="宋体" w:cs="Arial"/>
          <w:color w:val="231F20"/>
          <w:sz w:val="20"/>
          <w:szCs w:val="20"/>
          <w:lang w:eastAsia="zh-CN"/>
        </w:rPr>
        <w:t xml:space="preserve">: </w:t>
      </w:r>
      <w:r>
        <w:rPr>
          <w:rFonts w:ascii="Arial" w:hAnsi="Arial" w:cs="Arial"/>
          <w:color w:val="231F20"/>
          <w:sz w:val="20"/>
          <w:szCs w:val="20"/>
        </w:rPr>
        <w:t>293mm*125mm*295</w:t>
      </w:r>
      <w:r>
        <w:rPr>
          <w:rFonts w:ascii="Arial" w:hAnsi="Arial" w:cs="Arial"/>
          <w:color w:val="231F20"/>
          <w:sz w:val="20"/>
          <w:szCs w:val="20"/>
          <w:lang w:eastAsia="zh-CN"/>
        </w:rPr>
        <w:t>mm</w:t>
      </w:r>
    </w:p>
    <w:p w14:paraId="67CEF408">
      <w:pPr>
        <w:pStyle w:val="6"/>
        <w:tabs>
          <w:tab w:val="left" w:leader="dot" w:pos="2391"/>
          <w:tab w:val="left" w:leader="dot" w:pos="3189"/>
        </w:tabs>
        <w:spacing w:line="242" w:lineRule="auto"/>
        <w:ind w:left="226" w:right="331"/>
        <w:rPr>
          <w:rFonts w:ascii="Arial" w:hAnsi="Arial" w:cs="Arial"/>
          <w:sz w:val="20"/>
          <w:szCs w:val="20"/>
        </w:rPr>
      </w:pPr>
      <w:r>
        <w:rPr>
          <w:rFonts w:ascii="Arial" w:hAnsi="Arial" w:eastAsia="宋体" w:cs="Arial"/>
          <w:color w:val="231F20"/>
          <w:sz w:val="20"/>
          <w:szCs w:val="20"/>
          <w:lang w:eastAsia="zh-CN"/>
        </w:rPr>
        <w:t xml:space="preserve">NET </w:t>
      </w:r>
      <w:r>
        <w:rPr>
          <w:rFonts w:ascii="Arial" w:hAnsi="Arial" w:cs="Arial"/>
          <w:color w:val="231F20"/>
          <w:sz w:val="20"/>
          <w:szCs w:val="20"/>
        </w:rPr>
        <w:t>Weight</w:t>
      </w:r>
      <w:r>
        <w:rPr>
          <w:rFonts w:ascii="Arial" w:hAnsi="Arial" w:eastAsia="宋体" w:cs="Arial"/>
          <w:color w:val="231F20"/>
          <w:sz w:val="20"/>
          <w:szCs w:val="20"/>
          <w:lang w:eastAsia="zh-CN"/>
        </w:rPr>
        <w:t xml:space="preserve"> : 3.</w:t>
      </w:r>
      <w:r>
        <w:rPr>
          <w:rFonts w:hint="eastAsia" w:ascii="Arial" w:hAnsi="Arial" w:eastAsia="宋体" w:cs="Arial"/>
          <w:color w:val="231F20"/>
          <w:sz w:val="20"/>
          <w:szCs w:val="20"/>
          <w:lang w:val="en-US" w:eastAsia="zh-CN"/>
        </w:rPr>
        <w:t>2</w:t>
      </w:r>
      <w:r>
        <w:rPr>
          <w:rFonts w:ascii="Arial" w:hAnsi="Arial" w:cs="Arial"/>
          <w:color w:val="231F20"/>
          <w:sz w:val="20"/>
          <w:szCs w:val="20"/>
        </w:rPr>
        <w:t>kg</w:t>
      </w:r>
    </w:p>
    <w:p w14:paraId="7FEBDFB5">
      <w:pPr>
        <w:pStyle w:val="12"/>
        <w:tabs>
          <w:tab w:val="left" w:pos="746"/>
          <w:tab w:val="left" w:pos="747"/>
        </w:tabs>
        <w:spacing w:before="4" w:line="242" w:lineRule="auto"/>
        <w:ind w:left="0" w:right="224" w:firstLine="0"/>
        <w:rPr>
          <w:rFonts w:ascii="Arial" w:hAnsi="Arial" w:cs="Arial"/>
          <w:color w:val="231F20"/>
          <w:sz w:val="20"/>
          <w:szCs w:val="20"/>
        </w:rPr>
      </w:pPr>
      <w:r>
        <w:rPr>
          <w:rFonts w:ascii="Arial" w:hAnsi="Arial" w:cs="Arial"/>
          <w:sz w:val="20"/>
          <w:szCs w:val="20"/>
          <w:lang w:eastAsia="zh-CN" w:bidi="ar-SA"/>
        </w:rPr>
        <mc:AlternateContent>
          <mc:Choice Requires="wpg">
            <w:drawing>
              <wp:anchor distT="0" distB="0" distL="114300" distR="114300" simplePos="0" relativeHeight="251660288" behindDoc="0" locked="0" layoutInCell="1" allowOverlap="1">
                <wp:simplePos x="0" y="0"/>
                <wp:positionH relativeFrom="page">
                  <wp:posOffset>1214120</wp:posOffset>
                </wp:positionH>
                <wp:positionV relativeFrom="paragraph">
                  <wp:posOffset>50800</wp:posOffset>
                </wp:positionV>
                <wp:extent cx="424815" cy="387350"/>
                <wp:effectExtent l="635" t="0" r="12700" b="12700"/>
                <wp:wrapNone/>
                <wp:docPr id="8" name="组合 8"/>
                <wp:cNvGraphicFramePr/>
                <a:graphic xmlns:a="http://schemas.openxmlformats.org/drawingml/2006/main">
                  <a:graphicData uri="http://schemas.microsoft.com/office/word/2010/wordprocessingGroup">
                    <wpg:wgp>
                      <wpg:cNvGrpSpPr/>
                      <wpg:grpSpPr>
                        <a:xfrm>
                          <a:off x="0" y="0"/>
                          <a:ext cx="424815" cy="387350"/>
                          <a:chOff x="4372" y="-56"/>
                          <a:chExt cx="851" cy="851"/>
                        </a:xfrm>
                      </wpg:grpSpPr>
                      <wps:wsp>
                        <wps:cNvPr id="102" name="任意多边形 9"/>
                        <wps:cNvSpPr/>
                        <wps:spPr>
                          <a:xfrm>
                            <a:off x="4529" y="113"/>
                            <a:ext cx="519" cy="522"/>
                          </a:xfrm>
                          <a:custGeom>
                            <a:avLst/>
                            <a:gdLst/>
                            <a:ahLst/>
                            <a:cxnLst/>
                            <a:rect l="0" t="0" r="0" b="0"/>
                            <a:pathLst>
                              <a:path w="519" h="522">
                                <a:moveTo>
                                  <a:pt x="518" y="477"/>
                                </a:moveTo>
                                <a:lnTo>
                                  <a:pt x="515" y="494"/>
                                </a:lnTo>
                                <a:lnTo>
                                  <a:pt x="505" y="509"/>
                                </a:lnTo>
                                <a:lnTo>
                                  <a:pt x="491" y="518"/>
                                </a:lnTo>
                                <a:lnTo>
                                  <a:pt x="473" y="522"/>
                                </a:lnTo>
                                <a:lnTo>
                                  <a:pt x="45" y="522"/>
                                </a:lnTo>
                                <a:lnTo>
                                  <a:pt x="28" y="518"/>
                                </a:lnTo>
                                <a:lnTo>
                                  <a:pt x="13" y="509"/>
                                </a:lnTo>
                                <a:lnTo>
                                  <a:pt x="4" y="494"/>
                                </a:lnTo>
                                <a:lnTo>
                                  <a:pt x="0" y="477"/>
                                </a:lnTo>
                                <a:lnTo>
                                  <a:pt x="0" y="46"/>
                                </a:lnTo>
                                <a:lnTo>
                                  <a:pt x="4" y="28"/>
                                </a:lnTo>
                                <a:lnTo>
                                  <a:pt x="13" y="14"/>
                                </a:lnTo>
                                <a:lnTo>
                                  <a:pt x="28" y="4"/>
                                </a:lnTo>
                                <a:lnTo>
                                  <a:pt x="45" y="0"/>
                                </a:lnTo>
                                <a:lnTo>
                                  <a:pt x="473" y="0"/>
                                </a:lnTo>
                                <a:lnTo>
                                  <a:pt x="491" y="4"/>
                                </a:lnTo>
                                <a:lnTo>
                                  <a:pt x="505" y="14"/>
                                </a:lnTo>
                                <a:lnTo>
                                  <a:pt x="515" y="28"/>
                                </a:lnTo>
                                <a:lnTo>
                                  <a:pt x="518" y="46"/>
                                </a:lnTo>
                                <a:lnTo>
                                  <a:pt x="518" y="477"/>
                                </a:lnTo>
                                <a:close/>
                              </a:path>
                            </a:pathLst>
                          </a:custGeom>
                          <a:noFill/>
                          <a:ln w="6350" cap="flat" cmpd="sng">
                            <a:solidFill>
                              <a:srgbClr val="231F20"/>
                            </a:solidFill>
                            <a:prstDash val="solid"/>
                            <a:headEnd type="none" w="med" len="med"/>
                            <a:tailEnd type="none" w="med" len="med"/>
                          </a:ln>
                        </wps:spPr>
                        <wps:bodyPr upright="1"/>
                      </wps:wsp>
                      <wps:wsp>
                        <wps:cNvPr id="104" name="任意多边形 10"/>
                        <wps:cNvSpPr/>
                        <wps:spPr>
                          <a:xfrm>
                            <a:off x="4558" y="255"/>
                            <a:ext cx="463" cy="351"/>
                          </a:xfrm>
                          <a:custGeom>
                            <a:avLst/>
                            <a:gdLst/>
                            <a:ahLst/>
                            <a:cxnLst/>
                            <a:rect l="0" t="0" r="0" b="0"/>
                            <a:pathLst>
                              <a:path w="463" h="351">
                                <a:moveTo>
                                  <a:pt x="462" y="0"/>
                                </a:moveTo>
                                <a:lnTo>
                                  <a:pt x="462" y="328"/>
                                </a:lnTo>
                                <a:lnTo>
                                  <a:pt x="462" y="341"/>
                                </a:lnTo>
                                <a:lnTo>
                                  <a:pt x="452" y="351"/>
                                </a:lnTo>
                                <a:lnTo>
                                  <a:pt x="440" y="351"/>
                                </a:lnTo>
                                <a:lnTo>
                                  <a:pt x="23" y="351"/>
                                </a:lnTo>
                                <a:lnTo>
                                  <a:pt x="10" y="351"/>
                                </a:lnTo>
                                <a:lnTo>
                                  <a:pt x="0" y="341"/>
                                </a:lnTo>
                                <a:lnTo>
                                  <a:pt x="0" y="328"/>
                                </a:lnTo>
                                <a:lnTo>
                                  <a:pt x="0" y="0"/>
                                </a:lnTo>
                                <a:lnTo>
                                  <a:pt x="462" y="0"/>
                                </a:lnTo>
                                <a:close/>
                              </a:path>
                            </a:pathLst>
                          </a:custGeom>
                          <a:noFill/>
                          <a:ln w="6350" cap="flat" cmpd="sng">
                            <a:solidFill>
                              <a:srgbClr val="231F20"/>
                            </a:solidFill>
                            <a:prstDash val="solid"/>
                            <a:headEnd type="none" w="med" len="med"/>
                            <a:tailEnd type="none" w="med" len="med"/>
                          </a:ln>
                        </wps:spPr>
                        <wps:bodyPr upright="1"/>
                      </wps:wsp>
                      <wps:wsp>
                        <wps:cNvPr id="106" name="任意多边形 11"/>
                        <wps:cNvSpPr/>
                        <wps:spPr>
                          <a:xfrm>
                            <a:off x="4558" y="142"/>
                            <a:ext cx="463" cy="88"/>
                          </a:xfrm>
                          <a:custGeom>
                            <a:avLst/>
                            <a:gdLst/>
                            <a:ahLst/>
                            <a:cxnLst/>
                            <a:rect l="0" t="0" r="0" b="0"/>
                            <a:pathLst>
                              <a:path w="463" h="88">
                                <a:moveTo>
                                  <a:pt x="0" y="87"/>
                                </a:moveTo>
                                <a:lnTo>
                                  <a:pt x="0" y="22"/>
                                </a:lnTo>
                                <a:lnTo>
                                  <a:pt x="0" y="10"/>
                                </a:lnTo>
                                <a:lnTo>
                                  <a:pt x="10" y="0"/>
                                </a:lnTo>
                                <a:lnTo>
                                  <a:pt x="23" y="0"/>
                                </a:lnTo>
                                <a:lnTo>
                                  <a:pt x="440" y="0"/>
                                </a:lnTo>
                                <a:lnTo>
                                  <a:pt x="452" y="0"/>
                                </a:lnTo>
                                <a:lnTo>
                                  <a:pt x="462" y="10"/>
                                </a:lnTo>
                                <a:lnTo>
                                  <a:pt x="462" y="22"/>
                                </a:lnTo>
                                <a:lnTo>
                                  <a:pt x="462" y="87"/>
                                </a:lnTo>
                                <a:lnTo>
                                  <a:pt x="0" y="87"/>
                                </a:lnTo>
                                <a:close/>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108" name="图片 12"/>
                          <pic:cNvPicPr>
                            <a:picLocks noChangeAspect="1"/>
                          </pic:cNvPicPr>
                        </pic:nvPicPr>
                        <pic:blipFill>
                          <a:blip r:embed="rId8"/>
                          <a:stretch>
                            <a:fillRect/>
                          </a:stretch>
                        </pic:blipFill>
                        <pic:spPr>
                          <a:xfrm>
                            <a:off x="4567" y="268"/>
                            <a:ext cx="424" cy="313"/>
                          </a:xfrm>
                          <a:prstGeom prst="rect">
                            <a:avLst/>
                          </a:prstGeom>
                          <a:noFill/>
                          <a:ln>
                            <a:noFill/>
                          </a:ln>
                        </pic:spPr>
                      </pic:pic>
                      <wps:wsp>
                        <wps:cNvPr id="110" name="任意多边形 13"/>
                        <wps:cNvSpPr/>
                        <wps:spPr>
                          <a:xfrm>
                            <a:off x="4592" y="169"/>
                            <a:ext cx="69" cy="31"/>
                          </a:xfrm>
                          <a:custGeom>
                            <a:avLst/>
                            <a:gdLst/>
                            <a:ahLst/>
                            <a:cxnLst/>
                            <a:rect l="0" t="0" r="0" b="0"/>
                            <a:pathLst>
                              <a:path w="69" h="31">
                                <a:moveTo>
                                  <a:pt x="68" y="28"/>
                                </a:moveTo>
                                <a:lnTo>
                                  <a:pt x="68" y="30"/>
                                </a:lnTo>
                                <a:lnTo>
                                  <a:pt x="67" y="31"/>
                                </a:lnTo>
                                <a:lnTo>
                                  <a:pt x="65" y="31"/>
                                </a:lnTo>
                                <a:lnTo>
                                  <a:pt x="3" y="31"/>
                                </a:lnTo>
                                <a:lnTo>
                                  <a:pt x="1" y="31"/>
                                </a:lnTo>
                                <a:lnTo>
                                  <a:pt x="0" y="30"/>
                                </a:lnTo>
                                <a:lnTo>
                                  <a:pt x="0" y="28"/>
                                </a:lnTo>
                                <a:lnTo>
                                  <a:pt x="0" y="3"/>
                                </a:lnTo>
                                <a:lnTo>
                                  <a:pt x="0" y="2"/>
                                </a:lnTo>
                                <a:lnTo>
                                  <a:pt x="1" y="0"/>
                                </a:lnTo>
                                <a:lnTo>
                                  <a:pt x="3" y="0"/>
                                </a:lnTo>
                                <a:lnTo>
                                  <a:pt x="65" y="0"/>
                                </a:lnTo>
                                <a:lnTo>
                                  <a:pt x="67" y="0"/>
                                </a:lnTo>
                                <a:lnTo>
                                  <a:pt x="68" y="2"/>
                                </a:lnTo>
                                <a:lnTo>
                                  <a:pt x="68" y="3"/>
                                </a:lnTo>
                                <a:lnTo>
                                  <a:pt x="68" y="28"/>
                                </a:lnTo>
                                <a:close/>
                              </a:path>
                            </a:pathLst>
                          </a:custGeom>
                          <a:noFill/>
                          <a:ln w="6350" cap="flat" cmpd="sng">
                            <a:solidFill>
                              <a:srgbClr val="231F20"/>
                            </a:solidFill>
                            <a:prstDash val="solid"/>
                            <a:headEnd type="none" w="med" len="med"/>
                            <a:tailEnd type="none" w="med" len="med"/>
                          </a:ln>
                        </wps:spPr>
                        <wps:bodyPr upright="1"/>
                      </wps:wsp>
                      <wps:wsp>
                        <wps:cNvPr id="112" name="任意多边形 14"/>
                        <wps:cNvSpPr/>
                        <wps:spPr>
                          <a:xfrm>
                            <a:off x="4724" y="169"/>
                            <a:ext cx="69" cy="31"/>
                          </a:xfrm>
                          <a:custGeom>
                            <a:avLst/>
                            <a:gdLst/>
                            <a:ahLst/>
                            <a:cxnLst/>
                            <a:rect l="0" t="0" r="0" b="0"/>
                            <a:pathLst>
                              <a:path w="69" h="31">
                                <a:moveTo>
                                  <a:pt x="68" y="28"/>
                                </a:moveTo>
                                <a:lnTo>
                                  <a:pt x="68" y="30"/>
                                </a:lnTo>
                                <a:lnTo>
                                  <a:pt x="67" y="31"/>
                                </a:lnTo>
                                <a:lnTo>
                                  <a:pt x="65" y="31"/>
                                </a:lnTo>
                                <a:lnTo>
                                  <a:pt x="3" y="31"/>
                                </a:lnTo>
                                <a:lnTo>
                                  <a:pt x="1" y="31"/>
                                </a:lnTo>
                                <a:lnTo>
                                  <a:pt x="0" y="30"/>
                                </a:lnTo>
                                <a:lnTo>
                                  <a:pt x="0" y="28"/>
                                </a:lnTo>
                                <a:lnTo>
                                  <a:pt x="0" y="3"/>
                                </a:lnTo>
                                <a:lnTo>
                                  <a:pt x="0" y="2"/>
                                </a:lnTo>
                                <a:lnTo>
                                  <a:pt x="1" y="0"/>
                                </a:lnTo>
                                <a:lnTo>
                                  <a:pt x="3" y="0"/>
                                </a:lnTo>
                                <a:lnTo>
                                  <a:pt x="65" y="0"/>
                                </a:lnTo>
                                <a:lnTo>
                                  <a:pt x="67" y="0"/>
                                </a:lnTo>
                                <a:lnTo>
                                  <a:pt x="68" y="2"/>
                                </a:lnTo>
                                <a:lnTo>
                                  <a:pt x="68" y="3"/>
                                </a:lnTo>
                                <a:lnTo>
                                  <a:pt x="68" y="28"/>
                                </a:lnTo>
                                <a:close/>
                              </a:path>
                            </a:pathLst>
                          </a:custGeom>
                          <a:noFill/>
                          <a:ln w="6350" cap="flat" cmpd="sng">
                            <a:solidFill>
                              <a:srgbClr val="231F20"/>
                            </a:solidFill>
                            <a:prstDash val="solid"/>
                            <a:headEnd type="none" w="med" len="med"/>
                            <a:tailEnd type="none" w="med" len="med"/>
                          </a:ln>
                        </wps:spPr>
                        <wps:bodyPr upright="1"/>
                      </wps:wsp>
                      <wps:wsp>
                        <wps:cNvPr id="114" name="任意多边形 15"/>
                        <wps:cNvSpPr/>
                        <wps:spPr>
                          <a:xfrm>
                            <a:off x="4371" y="-56"/>
                            <a:ext cx="851" cy="851"/>
                          </a:xfrm>
                          <a:custGeom>
                            <a:avLst/>
                            <a:gdLst/>
                            <a:ahLst/>
                            <a:cxnLst/>
                            <a:rect l="0" t="0" r="0" b="0"/>
                            <a:pathLst>
                              <a:path w="851" h="851">
                                <a:moveTo>
                                  <a:pt x="850" y="425"/>
                                </a:moveTo>
                                <a:lnTo>
                                  <a:pt x="843" y="349"/>
                                </a:lnTo>
                                <a:lnTo>
                                  <a:pt x="823" y="277"/>
                                </a:lnTo>
                                <a:lnTo>
                                  <a:pt x="795" y="218"/>
                                </a:lnTo>
                                <a:lnTo>
                                  <a:pt x="795" y="425"/>
                                </a:lnTo>
                                <a:lnTo>
                                  <a:pt x="788" y="500"/>
                                </a:lnTo>
                                <a:lnTo>
                                  <a:pt x="766" y="570"/>
                                </a:lnTo>
                                <a:lnTo>
                                  <a:pt x="732" y="633"/>
                                </a:lnTo>
                                <a:lnTo>
                                  <a:pt x="687" y="687"/>
                                </a:lnTo>
                                <a:lnTo>
                                  <a:pt x="632" y="733"/>
                                </a:lnTo>
                                <a:lnTo>
                                  <a:pt x="569" y="767"/>
                                </a:lnTo>
                                <a:lnTo>
                                  <a:pt x="500" y="788"/>
                                </a:lnTo>
                                <a:lnTo>
                                  <a:pt x="425" y="796"/>
                                </a:lnTo>
                                <a:lnTo>
                                  <a:pt x="350" y="788"/>
                                </a:lnTo>
                                <a:lnTo>
                                  <a:pt x="281" y="767"/>
                                </a:lnTo>
                                <a:lnTo>
                                  <a:pt x="241" y="745"/>
                                </a:lnTo>
                                <a:lnTo>
                                  <a:pt x="661" y="142"/>
                                </a:lnTo>
                                <a:lnTo>
                                  <a:pt x="732" y="218"/>
                                </a:lnTo>
                                <a:lnTo>
                                  <a:pt x="766" y="281"/>
                                </a:lnTo>
                                <a:lnTo>
                                  <a:pt x="788" y="351"/>
                                </a:lnTo>
                                <a:lnTo>
                                  <a:pt x="795" y="425"/>
                                </a:lnTo>
                                <a:lnTo>
                                  <a:pt x="795" y="218"/>
                                </a:lnTo>
                                <a:lnTo>
                                  <a:pt x="750" y="152"/>
                                </a:lnTo>
                                <a:lnTo>
                                  <a:pt x="699" y="100"/>
                                </a:lnTo>
                                <a:lnTo>
                                  <a:pt x="639" y="58"/>
                                </a:lnTo>
                                <a:lnTo>
                                  <a:pt x="623" y="50"/>
                                </a:lnTo>
                                <a:lnTo>
                                  <a:pt x="623" y="113"/>
                                </a:lnTo>
                                <a:lnTo>
                                  <a:pt x="201" y="719"/>
                                </a:lnTo>
                                <a:lnTo>
                                  <a:pt x="118" y="633"/>
                                </a:lnTo>
                                <a:lnTo>
                                  <a:pt x="84" y="570"/>
                                </a:lnTo>
                                <a:lnTo>
                                  <a:pt x="62" y="500"/>
                                </a:lnTo>
                                <a:lnTo>
                                  <a:pt x="54" y="425"/>
                                </a:lnTo>
                                <a:lnTo>
                                  <a:pt x="62" y="351"/>
                                </a:lnTo>
                                <a:lnTo>
                                  <a:pt x="84" y="281"/>
                                </a:lnTo>
                                <a:lnTo>
                                  <a:pt x="118" y="218"/>
                                </a:lnTo>
                                <a:lnTo>
                                  <a:pt x="163" y="164"/>
                                </a:lnTo>
                                <a:lnTo>
                                  <a:pt x="218" y="118"/>
                                </a:lnTo>
                                <a:lnTo>
                                  <a:pt x="281" y="84"/>
                                </a:lnTo>
                                <a:lnTo>
                                  <a:pt x="350" y="63"/>
                                </a:lnTo>
                                <a:lnTo>
                                  <a:pt x="425" y="55"/>
                                </a:lnTo>
                                <a:lnTo>
                                  <a:pt x="500" y="63"/>
                                </a:lnTo>
                                <a:lnTo>
                                  <a:pt x="569" y="84"/>
                                </a:lnTo>
                                <a:lnTo>
                                  <a:pt x="623" y="113"/>
                                </a:lnTo>
                                <a:lnTo>
                                  <a:pt x="623" y="50"/>
                                </a:lnTo>
                                <a:lnTo>
                                  <a:pt x="573" y="27"/>
                                </a:lnTo>
                                <a:lnTo>
                                  <a:pt x="501" y="7"/>
                                </a:lnTo>
                                <a:lnTo>
                                  <a:pt x="425" y="0"/>
                                </a:lnTo>
                                <a:lnTo>
                                  <a:pt x="348" y="7"/>
                                </a:lnTo>
                                <a:lnTo>
                                  <a:pt x="277" y="27"/>
                                </a:lnTo>
                                <a:lnTo>
                                  <a:pt x="210" y="58"/>
                                </a:lnTo>
                                <a:lnTo>
                                  <a:pt x="151" y="100"/>
                                </a:lnTo>
                                <a:lnTo>
                                  <a:pt x="100" y="152"/>
                                </a:lnTo>
                                <a:lnTo>
                                  <a:pt x="58" y="211"/>
                                </a:lnTo>
                                <a:lnTo>
                                  <a:pt x="26" y="277"/>
                                </a:lnTo>
                                <a:lnTo>
                                  <a:pt x="7" y="349"/>
                                </a:lnTo>
                                <a:lnTo>
                                  <a:pt x="0" y="425"/>
                                </a:lnTo>
                                <a:lnTo>
                                  <a:pt x="7" y="502"/>
                                </a:lnTo>
                                <a:lnTo>
                                  <a:pt x="26" y="574"/>
                                </a:lnTo>
                                <a:lnTo>
                                  <a:pt x="58" y="640"/>
                                </a:lnTo>
                                <a:lnTo>
                                  <a:pt x="100" y="699"/>
                                </a:lnTo>
                                <a:lnTo>
                                  <a:pt x="151" y="751"/>
                                </a:lnTo>
                                <a:lnTo>
                                  <a:pt x="210" y="793"/>
                                </a:lnTo>
                                <a:lnTo>
                                  <a:pt x="277" y="824"/>
                                </a:lnTo>
                                <a:lnTo>
                                  <a:pt x="348" y="844"/>
                                </a:lnTo>
                                <a:lnTo>
                                  <a:pt x="425" y="851"/>
                                </a:lnTo>
                                <a:lnTo>
                                  <a:pt x="501" y="844"/>
                                </a:lnTo>
                                <a:lnTo>
                                  <a:pt x="573" y="824"/>
                                </a:lnTo>
                                <a:lnTo>
                                  <a:pt x="633" y="796"/>
                                </a:lnTo>
                                <a:lnTo>
                                  <a:pt x="699" y="751"/>
                                </a:lnTo>
                                <a:lnTo>
                                  <a:pt x="750" y="699"/>
                                </a:lnTo>
                                <a:lnTo>
                                  <a:pt x="792" y="640"/>
                                </a:lnTo>
                                <a:lnTo>
                                  <a:pt x="823" y="574"/>
                                </a:lnTo>
                                <a:lnTo>
                                  <a:pt x="843" y="502"/>
                                </a:lnTo>
                                <a:lnTo>
                                  <a:pt x="850" y="425"/>
                                </a:lnTo>
                              </a:path>
                            </a:pathLst>
                          </a:custGeom>
                          <a:solidFill>
                            <a:srgbClr val="231F20"/>
                          </a:solidFill>
                          <a:ln>
                            <a:noFill/>
                          </a:ln>
                        </wps:spPr>
                        <wps:bodyPr upright="1"/>
                      </wps:wsp>
                    </wpg:wgp>
                  </a:graphicData>
                </a:graphic>
              </wp:anchor>
            </w:drawing>
          </mc:Choice>
          <mc:Fallback>
            <w:pict>
              <v:group id="_x0000_s1026" o:spid="_x0000_s1026" o:spt="203" style="position:absolute;left:0pt;margin-left:95.6pt;margin-top:4pt;height:30.5pt;width:33.45pt;mso-position-horizontal-relative:page;z-index:251660288;mso-width-relative:page;mso-height-relative:page;" coordorigin="4372,-56" coordsize="851,851" o:gfxdata="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">
                <o:lock v:ext="edit" aspectratio="f"/>
                <v:shape id="任意多边形 9" o:spid="_x0000_s1026" o:spt="100" style="position:absolute;left:4529;top:113;height:522;width:519;" filled="f" stroked="t" coordsize="519,522" o:gfxdata="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w874A&#10;AADcAAAADwAAAAAAAAABACAAAAAiAAAAZHJzL2Rvd25yZXYueG1sUEsBAhQAFAAAAAgAh07iQDMv&#10;BZ47AAAAOQAAABAAAAAAAAAAAQAgAAAADQEAAGRycy9zaGFwZXhtbC54bWxQSwUGAAAAAAYABgBb&#10;AQAAtwMAAAAA&#10;" path="m518,477l515,494,505,509,491,518,473,522,45,522,28,518,13,509,4,494,0,477,0,46,4,28,13,14,28,4,45,0,473,0,491,4,505,14,515,28,518,46,518,477xe">
                  <v:fill on="f" focussize="0,0"/>
                  <v:stroke weight="0.5pt" color="#231F20" joinstyle="round"/>
                  <v:imagedata o:title=""/>
                  <o:lock v:ext="edit" aspectratio="f"/>
                </v:shape>
                <v:shape id="任意多边形 10" o:spid="_x0000_s1026" o:spt="100" style="position:absolute;left:4558;top:255;height:351;width:463;" filled="f" stroked="t" coordsize="463,351" o:gfxdata="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1Ue8AAAA&#10;3AAAAA8AAAAAAAAAAQAgAAAAIgAAAGRycy9kb3ducmV2LnhtbFBLAQIUABQAAAAIAIdO4kAzLwWe&#10;OwAAADkAAAAQAAAAAAAAAAEAIAAAAAsBAABkcnMvc2hhcGV4bWwueG1sUEsFBgAAAAAGAAYAWwEA&#10;ALUDAAAAAA==&#10;" path="m462,0l462,328,462,341,452,351,440,351,23,351,10,351,0,341,0,328,0,0,462,0xe">
                  <v:fill on="f" focussize="0,0"/>
                  <v:stroke weight="0.5pt" color="#231F20" joinstyle="round"/>
                  <v:imagedata o:title=""/>
                  <o:lock v:ext="edit" aspectratio="f"/>
                </v:shape>
                <v:shape id="任意多边形 11" o:spid="_x0000_s1026" o:spt="100" style="position:absolute;left:4558;top:142;height:88;width:463;" filled="f" stroked="t" coordsize="463,88" o:gfxdata="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fjDvQAA&#10;ANwAAAAPAAAAAAAAAAEAIAAAACIAAABkcnMvZG93bnJldi54bWxQSwECFAAUAAAACACHTuJAMy8F&#10;njsAAAA5AAAAEAAAAAAAAAABACAAAAAMAQAAZHJzL3NoYXBleG1sLnhtbFBLBQYAAAAABgAGAFsB&#10;AAC2AwAAAAA=&#10;" path="m0,87l0,22,0,10,10,0,23,0,440,0,452,0,462,10,462,22,462,87,0,87xe">
                  <v:fill on="f" focussize="0,0"/>
                  <v:stroke weight="0.5pt" color="#231F20" joinstyle="round"/>
                  <v:imagedata o:title=""/>
                  <o:lock v:ext="edit" aspectratio="f"/>
                </v:shape>
                <v:shape id="图片 12" o:spid="_x0000_s1026" o:spt="75" type="#_x0000_t75" style="position:absolute;left:4567;top:268;height:313;width:424;" filled="f" o:preferrelative="t" stroked="f" coordsize="21600,21600" o:gfxdata="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M+Ju/&#10;AAAA3AAAAA8AAAAAAAAAAQAgAAAAIgAAAGRycy9kb3ducmV2LnhtbFBLAQIUABQAAAAIAIdO4kAz&#10;LwWeOwAAADkAAAAQAAAAAAAAAAEAIAAAAA4BAABkcnMvc2hhcGV4bWwueG1sUEsFBgAAAAAGAAYA&#10;WwEAALgDAAAAAA==&#10;">
                  <v:fill on="f" focussize="0,0"/>
                  <v:stroke on="f"/>
                  <v:imagedata r:id="rId8" o:title=""/>
                  <o:lock v:ext="edit" aspectratio="t"/>
                </v:shape>
                <v:shape id="任意多边形 13" o:spid="_x0000_s1026" o:spt="100" style="position:absolute;left:4592;top:169;height:31;width:69;" filled="f" stroked="t" coordsize="69,31" o:gfxdata="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NBDu/&#10;AAAA3AAAAA8AAAAAAAAAAQAgAAAAIgAAAGRycy9kb3ducmV2LnhtbFBLAQIUABQAAAAIAIdO4kAz&#10;LwWeOwAAADkAAAAQAAAAAAAAAAEAIAAAAA4BAABkcnMvc2hhcGV4bWwueG1sUEsFBgAAAAAGAAYA&#10;WwEAALgDAAAAAA==&#10;" path="m68,28l68,30,67,31,65,31,3,31,1,31,0,30,0,28,0,3,0,2,1,0,3,0,65,0,67,0,68,2,68,3,68,28xe">
                  <v:fill on="f" focussize="0,0"/>
                  <v:stroke weight="0.5pt" color="#231F20" joinstyle="round"/>
                  <v:imagedata o:title=""/>
                  <o:lock v:ext="edit" aspectratio="f"/>
                </v:shape>
                <v:shape id="任意多边形 14" o:spid="_x0000_s1026" o:spt="100" style="position:absolute;left:4724;top:169;height:31;width:69;" filled="f" stroked="t" coordsize="69,31" o:gfxdata="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0z/XvQAA&#10;ANwAAAAPAAAAAAAAAAEAIAAAACIAAABkcnMvZG93bnJldi54bWxQSwECFAAUAAAACACHTuJAMy8F&#10;njsAAAA5AAAAEAAAAAAAAAABACAAAAAMAQAAZHJzL3NoYXBleG1sLnhtbFBLBQYAAAAABgAGAFsB&#10;AAC2AwAAAAA=&#10;" path="m68,28l68,30,67,31,65,31,3,31,1,31,0,30,0,28,0,3,0,2,1,0,3,0,65,0,67,0,68,2,68,3,68,28xe">
                  <v:fill on="f" focussize="0,0"/>
                  <v:stroke weight="0.5pt" color="#231F20" joinstyle="round"/>
                  <v:imagedata o:title=""/>
                  <o:lock v:ext="edit" aspectratio="f"/>
                </v:shape>
                <v:shape id="任意多边形 15" o:spid="_x0000_s1026" o:spt="100" style="position:absolute;left:4371;top:-56;height:851;width:851;" fillcolor="#231F20" filled="t" stroked="f" coordsize="851,851" o:gfxdata="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QTNLugAAANwA&#10;AAAPAAAAAAAAAAEAIAAAACIAAABkcnMvZG93bnJldi54bWxQSwECFAAUAAAACACHTuJAMy8FnjsA&#10;AAA5AAAAEAAAAAAAAAABACAAAAAJAQAAZHJzL3NoYXBleG1sLnhtbFBLBQYAAAAABgAGAFsBAACz&#10;AwAAAAA=&#10;" path="m850,425l843,349,823,277,795,218,795,425,788,500,766,570,732,633,687,687,632,733,569,767,500,788,425,796,350,788,281,767,241,745,661,142,732,218,766,281,788,351,795,425,795,218,750,152,699,100,639,58,623,50,623,113,201,719,118,633,84,570,62,500,54,425,62,351,84,281,118,218,163,164,218,118,281,84,350,63,425,55,500,63,569,84,623,113,623,50,573,27,501,7,425,0,348,7,277,27,210,58,151,100,100,152,58,211,26,277,7,349,0,425,7,502,26,574,58,640,100,699,151,751,210,793,277,824,348,844,425,851,501,844,573,824,633,796,699,751,750,699,792,640,823,574,843,502,850,425e">
                  <v:fill on="t" focussize="0,0"/>
                  <v:stroke on="f"/>
                  <v:imagedata o:title=""/>
                  <o:lock v:ext="edit" aspectratio="f"/>
                </v:shape>
              </v:group>
            </w:pict>
          </mc:Fallback>
        </mc:AlternateContent>
      </w:r>
    </w:p>
    <w:p w14:paraId="43A779BB">
      <w:pPr>
        <w:pStyle w:val="6"/>
        <w:spacing w:line="242" w:lineRule="auto"/>
        <w:ind w:left="0" w:right="209" w:firstLine="1000" w:firstLineChars="500"/>
        <w:rPr>
          <w:rFonts w:ascii="Arial" w:hAnsi="Arial" w:eastAsia="宋体" w:cs="Arial"/>
          <w:color w:val="231F20"/>
          <w:sz w:val="20"/>
          <w:szCs w:val="20"/>
          <w:lang w:eastAsia="zh-CN"/>
        </w:rPr>
      </w:pPr>
      <w:r>
        <w:rPr>
          <w:rFonts w:ascii="Arial" w:hAnsi="Arial" w:cs="Arial"/>
          <w:color w:val="231F20"/>
          <w:sz w:val="20"/>
          <w:szCs w:val="20"/>
        </w:rPr>
        <w:t>None of the components or accessories is dishwasher safe</w:t>
      </w:r>
      <w:r>
        <w:rPr>
          <w:rFonts w:ascii="Arial" w:hAnsi="Arial" w:eastAsia="宋体" w:cs="Arial"/>
          <w:color w:val="231F20"/>
          <w:sz w:val="20"/>
          <w:szCs w:val="20"/>
          <w:lang w:eastAsia="zh-CN"/>
        </w:rPr>
        <w:t>.</w:t>
      </w:r>
    </w:p>
    <w:p w14:paraId="183F2178">
      <w:pPr>
        <w:pStyle w:val="12"/>
        <w:tabs>
          <w:tab w:val="left" w:pos="746"/>
          <w:tab w:val="left" w:pos="747"/>
        </w:tabs>
        <w:spacing w:before="4" w:line="242" w:lineRule="auto"/>
        <w:ind w:left="0" w:right="224" w:firstLine="0"/>
        <w:rPr>
          <w:rFonts w:ascii="Arial" w:hAnsi="Arial" w:cs="Arial"/>
          <w:color w:val="231F20"/>
          <w:sz w:val="20"/>
          <w:szCs w:val="20"/>
        </w:rPr>
      </w:pPr>
    </w:p>
    <w:p w14:paraId="2BAAFC3C">
      <w:pPr>
        <w:pStyle w:val="12"/>
        <w:tabs>
          <w:tab w:val="left" w:pos="746"/>
          <w:tab w:val="left" w:pos="747"/>
        </w:tabs>
        <w:spacing w:before="4" w:line="242" w:lineRule="auto"/>
        <w:ind w:left="0" w:right="224" w:firstLine="0"/>
        <w:rPr>
          <w:rFonts w:ascii="Arial" w:hAnsi="Arial" w:cs="Arial"/>
          <w:color w:val="231F20"/>
          <w:sz w:val="20"/>
          <w:szCs w:val="20"/>
        </w:rPr>
      </w:pPr>
    </w:p>
    <w:p w14:paraId="45D554F8">
      <w:pPr>
        <w:pStyle w:val="12"/>
        <w:numPr>
          <w:ilvl w:val="0"/>
          <w:numId w:val="1"/>
        </w:numPr>
        <w:tabs>
          <w:tab w:val="left" w:pos="746"/>
          <w:tab w:val="left" w:pos="747"/>
        </w:tabs>
        <w:spacing w:before="4" w:line="242" w:lineRule="auto"/>
        <w:ind w:right="224"/>
        <w:rPr>
          <w:rFonts w:ascii="Arial" w:hAnsi="Arial" w:eastAsia="宋体" w:cs="Arial"/>
          <w:color w:val="231F20"/>
          <w:sz w:val="20"/>
          <w:szCs w:val="20"/>
          <w:lang w:eastAsia="zh-CN"/>
        </w:rPr>
      </w:pPr>
      <w:r>
        <w:rPr>
          <w:rFonts w:ascii="Arial" w:hAnsi="Arial" w:cs="Arial"/>
          <w:b/>
          <w:bCs/>
          <w:color w:val="231F20"/>
          <w:spacing w:val="3"/>
          <w:sz w:val="22"/>
          <w:szCs w:val="22"/>
          <w:u w:val="single" w:color="231F20"/>
        </w:rPr>
        <w:t>DESCRIPTION</w:t>
      </w:r>
    </w:p>
    <w:p w14:paraId="215AD543">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r>
        <w:rPr>
          <w:sz w:val="22"/>
          <w:lang w:eastAsia="zh-CN" w:bidi="ar-SA"/>
        </w:rPr>
        <mc:AlternateContent>
          <mc:Choice Requires="wps">
            <w:drawing>
              <wp:anchor distT="0" distB="0" distL="114300" distR="114300" simplePos="0" relativeHeight="251665408" behindDoc="0" locked="0" layoutInCell="1" allowOverlap="1">
                <wp:simplePos x="0" y="0"/>
                <wp:positionH relativeFrom="column">
                  <wp:posOffset>29210</wp:posOffset>
                </wp:positionH>
                <wp:positionV relativeFrom="paragraph">
                  <wp:posOffset>34290</wp:posOffset>
                </wp:positionV>
                <wp:extent cx="5467985" cy="4477385"/>
                <wp:effectExtent l="0" t="0" r="18415" b="18415"/>
                <wp:wrapNone/>
                <wp:docPr id="6" name="文本框 6"/>
                <wp:cNvGraphicFramePr/>
                <a:graphic xmlns:a="http://schemas.openxmlformats.org/drawingml/2006/main">
                  <a:graphicData uri="http://schemas.microsoft.com/office/word/2010/wordprocessingShape">
                    <wps:wsp>
                      <wps:cNvSpPr txBox="1"/>
                      <wps:spPr>
                        <a:xfrm>
                          <a:off x="1303020" y="1255395"/>
                          <a:ext cx="5467985" cy="4477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D3137F9">
                            <w:pPr>
                              <w:rPr>
                                <w:rFonts w:hint="eastAsia" w:eastAsiaTheme="minorEastAsia"/>
                                <w:lang w:eastAsia="zh-CN"/>
                              </w:rPr>
                            </w:pPr>
                            <w:r>
                              <w:rPr>
                                <w:rFonts w:hint="eastAsia" w:eastAsiaTheme="minorEastAsia"/>
                                <w:lang w:eastAsia="zh-CN"/>
                              </w:rPr>
                              <w:drawing>
                                <wp:inline distT="0" distB="0" distL="114300" distR="114300">
                                  <wp:extent cx="5091430" cy="4377690"/>
                                  <wp:effectExtent l="0" t="0" r="13970" b="3810"/>
                                  <wp:docPr id="2" name="图片 2" descr="997e66ca980c421a2672bf9d72bb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97e66ca980c421a2672bf9d72bb9a5"/>
                                          <pic:cNvPicPr>
                                            <a:picLocks noChangeAspect="1"/>
                                          </pic:cNvPicPr>
                                        </pic:nvPicPr>
                                        <pic:blipFill>
                                          <a:blip r:embed="rId9"/>
                                          <a:stretch>
                                            <a:fillRect/>
                                          </a:stretch>
                                        </pic:blipFill>
                                        <pic:spPr>
                                          <a:xfrm>
                                            <a:off x="0" y="0"/>
                                            <a:ext cx="5091430" cy="4377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2.7pt;height:352.55pt;width:430.55pt;z-index:251665408;mso-width-relative:page;mso-height-relative:page;" fillcolor="#FFFFFF [3201]" filled="t" stroked="f" coordsize="21600,21600" o:gfxdata="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PT0PXTAAAA&#10;BwEAAA8AAAAAAAAAAQAgAAAAIgAAAGRycy9kb3ducmV2LnhtbFBLAQIUABQAAAAIAIdO4kAuMHOG&#10;WwIAAJwEAAAOAAAAAAAAAAEAIAAAACIBAABkcnMvZTJvRG9jLnhtbFBLBQYAAAAABgAGAFkBAADv&#10;BQAAAAA=&#10;">
                <v:fill on="t" focussize="0,0"/>
                <v:stroke on="f" weight="0.5pt"/>
                <v:imagedata o:title=""/>
                <o:lock v:ext="edit" aspectratio="f"/>
                <v:textbox>
                  <w:txbxContent>
                    <w:p w14:paraId="3D3137F9">
                      <w:pPr>
                        <w:rPr>
                          <w:rFonts w:hint="eastAsia" w:eastAsiaTheme="minorEastAsia"/>
                          <w:lang w:eastAsia="zh-CN"/>
                        </w:rPr>
                      </w:pPr>
                      <w:r>
                        <w:rPr>
                          <w:rFonts w:hint="eastAsia" w:eastAsiaTheme="minorEastAsia"/>
                          <w:lang w:eastAsia="zh-CN"/>
                        </w:rPr>
                        <w:drawing>
                          <wp:inline distT="0" distB="0" distL="114300" distR="114300">
                            <wp:extent cx="5091430" cy="4377690"/>
                            <wp:effectExtent l="0" t="0" r="13970" b="3810"/>
                            <wp:docPr id="2" name="图片 2" descr="997e66ca980c421a2672bf9d72bb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97e66ca980c421a2672bf9d72bb9a5"/>
                                    <pic:cNvPicPr>
                                      <a:picLocks noChangeAspect="1"/>
                                    </pic:cNvPicPr>
                                  </pic:nvPicPr>
                                  <pic:blipFill>
                                    <a:blip r:embed="rId9"/>
                                    <a:stretch>
                                      <a:fillRect/>
                                    </a:stretch>
                                  </pic:blipFill>
                                  <pic:spPr>
                                    <a:xfrm>
                                      <a:off x="0" y="0"/>
                                      <a:ext cx="5091430" cy="4377690"/>
                                    </a:xfrm>
                                    <a:prstGeom prst="rect">
                                      <a:avLst/>
                                    </a:prstGeom>
                                  </pic:spPr>
                                </pic:pic>
                              </a:graphicData>
                            </a:graphic>
                          </wp:inline>
                        </w:drawing>
                      </w:r>
                    </w:p>
                  </w:txbxContent>
                </v:textbox>
              </v:shape>
            </w:pict>
          </mc:Fallback>
        </mc:AlternateContent>
      </w:r>
    </w:p>
    <w:p w14:paraId="4D052AB5">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6A60A5D4">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0E1160A1">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71224521">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1D1177C1">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5A1CBB2E">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24101444">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4ADDEF99">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60869885">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59EEC450">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23D27F98">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2826CB47">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7F5D8AD0">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1EEEE9CC">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2DF183BE">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3EC04AF8">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40A2590A">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44EFC0F0">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21AC89E5">
      <w:pPr>
        <w:pStyle w:val="12"/>
        <w:tabs>
          <w:tab w:val="left" w:pos="746"/>
          <w:tab w:val="left" w:pos="747"/>
        </w:tabs>
        <w:spacing w:before="4" w:line="242" w:lineRule="auto"/>
        <w:ind w:left="226" w:right="224" w:firstLine="0"/>
        <w:rPr>
          <w:rFonts w:ascii="Arial" w:hAnsi="Arial" w:cs="Arial"/>
          <w:b/>
          <w:bCs/>
          <w:color w:val="231F20"/>
          <w:spacing w:val="3"/>
          <w:sz w:val="22"/>
          <w:szCs w:val="22"/>
          <w:highlight w:val="red"/>
          <w:u w:val="single" w:color="231F20"/>
        </w:rPr>
      </w:pPr>
    </w:p>
    <w:p w14:paraId="36ABBE29">
      <w:pPr>
        <w:pStyle w:val="12"/>
        <w:tabs>
          <w:tab w:val="left" w:pos="746"/>
          <w:tab w:val="left" w:pos="747"/>
        </w:tabs>
        <w:spacing w:before="4" w:line="242" w:lineRule="auto"/>
        <w:ind w:left="226" w:right="224" w:firstLine="0"/>
        <w:rPr>
          <w:rFonts w:ascii="Arial" w:hAnsi="Arial" w:eastAsia="宋体" w:cs="Arial"/>
          <w:b/>
          <w:bCs/>
          <w:color w:val="231F20"/>
          <w:spacing w:val="3"/>
          <w:sz w:val="22"/>
          <w:szCs w:val="22"/>
          <w:highlight w:val="red"/>
          <w:u w:val="single" w:color="231F20"/>
          <w:lang w:eastAsia="zh-CN"/>
        </w:rPr>
      </w:pPr>
    </w:p>
    <w:p w14:paraId="5395C204">
      <w:pPr>
        <w:pStyle w:val="12"/>
        <w:tabs>
          <w:tab w:val="left" w:pos="746"/>
          <w:tab w:val="left" w:pos="747"/>
        </w:tabs>
        <w:spacing w:before="4" w:line="242" w:lineRule="auto"/>
        <w:ind w:left="0" w:right="224" w:firstLine="0"/>
        <w:rPr>
          <w:rFonts w:ascii="Arial" w:hAnsi="Arial" w:cs="Arial"/>
          <w:b/>
          <w:bCs/>
          <w:color w:val="231F20"/>
          <w:spacing w:val="3"/>
          <w:sz w:val="22"/>
          <w:szCs w:val="22"/>
          <w:highlight w:val="red"/>
          <w:u w:val="single" w:color="231F20"/>
          <w:lang w:eastAsia="zh-CN"/>
        </w:rPr>
      </w:pPr>
    </w:p>
    <w:p w14:paraId="6A83B7EC">
      <w:pPr>
        <w:pStyle w:val="3"/>
        <w:numPr>
          <w:ilvl w:val="1"/>
          <w:numId w:val="1"/>
        </w:numPr>
        <w:tabs>
          <w:tab w:val="left" w:pos="646"/>
          <w:tab w:val="left" w:pos="647"/>
        </w:tabs>
        <w:jc w:val="left"/>
        <w:rPr>
          <w:rFonts w:ascii="Arial" w:hAnsi="Arial" w:eastAsia="宋体" w:cs="Arial"/>
          <w:lang w:eastAsia="zh-CN"/>
        </w:rPr>
      </w:pPr>
      <w:r>
        <w:rPr>
          <w:rFonts w:ascii="Arial" w:hAnsi="Arial" w:cs="Arial"/>
          <w:color w:val="231F20"/>
          <w:lang w:eastAsia="zh-CN"/>
        </w:rPr>
        <w:t xml:space="preserve"> </w:t>
      </w:r>
      <w:r>
        <w:rPr>
          <w:rFonts w:ascii="Arial" w:hAnsi="Arial" w:cs="Arial"/>
          <w:color w:val="231F20"/>
        </w:rPr>
        <w:t>Description of the appliance</w:t>
      </w:r>
    </w:p>
    <w:p w14:paraId="03E977C5">
      <w:pPr>
        <w:rPr>
          <w:rFonts w:ascii="Arial" w:hAnsi="Arial" w:cs="Arial"/>
          <w:color w:val="231F20"/>
          <w:sz w:val="20"/>
          <w:szCs w:val="20"/>
        </w:rPr>
      </w:pPr>
      <w:r>
        <w:rPr>
          <w:sz w:val="20"/>
        </w:rPr>
        <mc:AlternateContent>
          <mc:Choice Requires="wps">
            <w:drawing>
              <wp:anchor distT="0" distB="0" distL="114300" distR="114300" simplePos="0" relativeHeight="251664384" behindDoc="0" locked="0" layoutInCell="1" allowOverlap="1">
                <wp:simplePos x="0" y="0"/>
                <wp:positionH relativeFrom="column">
                  <wp:posOffset>2959100</wp:posOffset>
                </wp:positionH>
                <wp:positionV relativeFrom="paragraph">
                  <wp:posOffset>10795</wp:posOffset>
                </wp:positionV>
                <wp:extent cx="2359660" cy="1859280"/>
                <wp:effectExtent l="0" t="0" r="2540" b="7620"/>
                <wp:wrapNone/>
                <wp:docPr id="25" name="文本框 25"/>
                <wp:cNvGraphicFramePr/>
                <a:graphic xmlns:a="http://schemas.openxmlformats.org/drawingml/2006/main">
                  <a:graphicData uri="http://schemas.microsoft.com/office/word/2010/wordprocessingShape">
                    <wps:wsp>
                      <wps:cNvSpPr txBox="1"/>
                      <wps:spPr>
                        <a:xfrm>
                          <a:off x="3302000" y="2882900"/>
                          <a:ext cx="2359660" cy="1859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00C970">
                            <w:pPr>
                              <w:widowControl/>
                              <w:jc w:val="left"/>
                              <w:rPr>
                                <w:rFonts w:ascii="Arial" w:hAnsi="Arial" w:cs="Arial"/>
                                <w:b w:val="0"/>
                                <w:bCs w:val="0"/>
                                <w:sz w:val="18"/>
                                <w:szCs w:val="18"/>
                              </w:rPr>
                            </w:pPr>
                            <w:r>
                              <w:rPr>
                                <w:rFonts w:hint="eastAsia" w:ascii="Arial" w:hAnsi="Arial" w:cs="Arial"/>
                                <w:b w:val="0"/>
                                <w:bCs w:val="0"/>
                                <w:sz w:val="18"/>
                                <w:szCs w:val="18"/>
                              </w:rPr>
                              <w:t>9</w:t>
                            </w:r>
                            <w:r>
                              <w:rPr>
                                <w:rFonts w:ascii="Arial" w:hAnsi="Arial" w:cs="Arial"/>
                                <w:b w:val="0"/>
                                <w:bCs w:val="0"/>
                                <w:sz w:val="18"/>
                                <w:szCs w:val="18"/>
                              </w:rPr>
                              <w:t>.</w:t>
                            </w:r>
                            <w:r>
                              <w:rPr>
                                <w:rFonts w:ascii="Arial" w:hAnsi="Arial" w:eastAsia="GillSans-Light" w:cs="Arial"/>
                                <w:b w:val="0"/>
                                <w:bCs w:val="0"/>
                                <w:color w:val="231F20"/>
                                <w:kern w:val="0"/>
                                <w:sz w:val="18"/>
                                <w:szCs w:val="18"/>
                                <w:lang w:bidi="ar"/>
                              </w:rPr>
                              <w:t xml:space="preserve">STEAM </w:t>
                            </w:r>
                            <w:r>
                              <w:rPr>
                                <w:rFonts w:ascii="Arial" w:hAnsi="Arial" w:eastAsia="GillSans-Light" w:cs="Arial"/>
                                <w:b w:val="0"/>
                                <w:bCs w:val="0"/>
                                <w:color w:val="000000"/>
                                <w:kern w:val="0"/>
                                <w:sz w:val="18"/>
                                <w:szCs w:val="18"/>
                                <w:lang w:bidi="ar"/>
                              </w:rPr>
                              <w:t>NOZZLE</w:t>
                            </w:r>
                          </w:p>
                          <w:p w14:paraId="4CE43B75">
                            <w:pPr>
                              <w:widowControl/>
                              <w:jc w:val="left"/>
                              <w:rPr>
                                <w:rFonts w:ascii="Arial" w:hAnsi="Arial" w:eastAsia="GillSans-Light" w:cs="Arial"/>
                                <w:b w:val="0"/>
                                <w:bCs w:val="0"/>
                                <w:color w:val="000000"/>
                                <w:kern w:val="0"/>
                                <w:sz w:val="18"/>
                                <w:szCs w:val="18"/>
                                <w:lang w:bidi="ar"/>
                              </w:rPr>
                            </w:pPr>
                            <w:r>
                              <w:rPr>
                                <w:rFonts w:hint="eastAsia" w:ascii="Arial" w:hAnsi="Arial" w:eastAsia="GillSans-Light" w:cs="Arial"/>
                                <w:b w:val="0"/>
                                <w:bCs w:val="0"/>
                                <w:color w:val="231F20"/>
                                <w:kern w:val="0"/>
                                <w:sz w:val="18"/>
                                <w:szCs w:val="18"/>
                                <w:lang w:bidi="ar"/>
                              </w:rPr>
                              <w:t>10.</w:t>
                            </w:r>
                            <w:bookmarkStart w:id="29" w:name="OLE_LINK10"/>
                            <w:r>
                              <w:rPr>
                                <w:rFonts w:hint="eastAsia" w:ascii="Arial" w:hAnsi="Arial" w:eastAsia="GillSans-Light" w:cs="Arial"/>
                                <w:b w:val="0"/>
                                <w:bCs w:val="0"/>
                                <w:color w:val="000000"/>
                                <w:kern w:val="0"/>
                                <w:sz w:val="18"/>
                                <w:szCs w:val="18"/>
                                <w:lang w:bidi="ar"/>
                              </w:rPr>
                              <w:t xml:space="preserve">STEAM </w:t>
                            </w:r>
                            <w:r>
                              <w:rPr>
                                <w:rFonts w:ascii="Arial" w:hAnsi="Arial" w:eastAsia="GillSans-Light" w:cs="Arial"/>
                                <w:b w:val="0"/>
                                <w:bCs w:val="0"/>
                                <w:color w:val="231F20"/>
                                <w:kern w:val="0"/>
                                <w:sz w:val="18"/>
                                <w:szCs w:val="18"/>
                                <w:lang w:bidi="ar"/>
                              </w:rPr>
                              <w:t>WAND</w:t>
                            </w:r>
                            <w:bookmarkEnd w:id="29"/>
                          </w:p>
                          <w:p w14:paraId="430E4977">
                            <w:pPr>
                              <w:widowControl/>
                              <w:jc w:val="left"/>
                              <w:rPr>
                                <w:rFonts w:ascii="Arial" w:hAnsi="Arial" w:cs="Arial"/>
                                <w:b w:val="0"/>
                                <w:bCs w:val="0"/>
                                <w:sz w:val="18"/>
                                <w:szCs w:val="18"/>
                              </w:rPr>
                            </w:pPr>
                            <w:r>
                              <w:rPr>
                                <w:rFonts w:hint="eastAsia" w:ascii="Arial" w:hAnsi="Arial" w:cs="Arial"/>
                                <w:b w:val="0"/>
                                <w:bCs w:val="0"/>
                                <w:sz w:val="18"/>
                                <w:szCs w:val="18"/>
                              </w:rPr>
                              <w:t>11</w:t>
                            </w:r>
                            <w:r>
                              <w:rPr>
                                <w:rFonts w:ascii="Arial" w:hAnsi="Arial" w:cs="Arial"/>
                                <w:b w:val="0"/>
                                <w:bCs w:val="0"/>
                                <w:sz w:val="18"/>
                                <w:szCs w:val="18"/>
                              </w:rPr>
                              <w:t>.ANTI-SCALD TUBE</w:t>
                            </w:r>
                          </w:p>
                          <w:p w14:paraId="6320B02F">
                            <w:pPr>
                              <w:widowControl/>
                              <w:jc w:val="left"/>
                              <w:rPr>
                                <w:rFonts w:ascii="Arial" w:hAnsi="Arial" w:cs="Arial"/>
                                <w:b w:val="0"/>
                                <w:bCs w:val="0"/>
                                <w:sz w:val="18"/>
                                <w:szCs w:val="18"/>
                              </w:rPr>
                            </w:pPr>
                            <w:r>
                              <w:rPr>
                                <w:rFonts w:hint="eastAsia" w:ascii="Arial" w:hAnsi="Arial" w:eastAsia="GillSans-Light" w:cs="Arial"/>
                                <w:b w:val="0"/>
                                <w:bCs w:val="0"/>
                                <w:color w:val="231F20"/>
                                <w:kern w:val="0"/>
                                <w:sz w:val="18"/>
                                <w:szCs w:val="18"/>
                                <w:lang w:bidi="ar"/>
                              </w:rPr>
                              <w:t>12</w:t>
                            </w:r>
                            <w:r>
                              <w:rPr>
                                <w:rFonts w:ascii="Arial" w:hAnsi="Arial" w:eastAsia="GillSans-Light" w:cs="Arial"/>
                                <w:b w:val="0"/>
                                <w:bCs w:val="0"/>
                                <w:color w:val="231F20"/>
                                <w:kern w:val="0"/>
                                <w:sz w:val="18"/>
                                <w:szCs w:val="18"/>
                                <w:lang w:bidi="ar"/>
                              </w:rPr>
                              <w:t>.STEAM</w:t>
                            </w:r>
                            <w:r>
                              <w:rPr>
                                <w:rFonts w:hint="eastAsia" w:ascii="Arial" w:hAnsi="Arial" w:eastAsia="GillSans-Light" w:cs="Arial"/>
                                <w:b w:val="0"/>
                                <w:bCs w:val="0"/>
                                <w:color w:val="231F20"/>
                                <w:kern w:val="0"/>
                                <w:sz w:val="18"/>
                                <w:szCs w:val="18"/>
                                <w:lang w:bidi="ar"/>
                              </w:rPr>
                              <w:t>/WATER</w:t>
                            </w:r>
                            <w:r>
                              <w:rPr>
                                <w:rFonts w:ascii="Arial" w:hAnsi="Arial" w:eastAsia="GillSans-Light" w:cs="Arial"/>
                                <w:b w:val="0"/>
                                <w:bCs w:val="0"/>
                                <w:color w:val="231F20"/>
                                <w:kern w:val="0"/>
                                <w:sz w:val="18"/>
                                <w:szCs w:val="18"/>
                                <w:lang w:bidi="ar"/>
                              </w:rPr>
                              <w:t xml:space="preserve"> CONTROL KNOB</w:t>
                            </w:r>
                          </w:p>
                          <w:p w14:paraId="5198F168">
                            <w:pPr>
                              <w:widowControl/>
                              <w:jc w:val="left"/>
                              <w:rPr>
                                <w:rFonts w:ascii="Arial" w:hAnsi="Arial" w:cs="Arial"/>
                                <w:b w:val="0"/>
                                <w:bCs w:val="0"/>
                                <w:sz w:val="18"/>
                                <w:szCs w:val="18"/>
                              </w:rPr>
                            </w:pPr>
                            <w:r>
                              <w:rPr>
                                <w:rFonts w:hint="eastAsia" w:ascii="Arial" w:hAnsi="Arial" w:cs="Arial"/>
                                <w:b w:val="0"/>
                                <w:bCs w:val="0"/>
                                <w:sz w:val="18"/>
                                <w:szCs w:val="18"/>
                              </w:rPr>
                              <w:t>13</w:t>
                            </w:r>
                            <w:r>
                              <w:rPr>
                                <w:rFonts w:ascii="Arial" w:hAnsi="Arial" w:cs="Arial"/>
                                <w:b w:val="0"/>
                                <w:bCs w:val="0"/>
                                <w:sz w:val="18"/>
                                <w:szCs w:val="18"/>
                              </w:rPr>
                              <w:t>.ON/OFF BUTTON</w:t>
                            </w:r>
                          </w:p>
                          <w:p w14:paraId="3A029FCA">
                            <w:pPr>
                              <w:widowControl/>
                              <w:jc w:val="left"/>
                              <w:rPr>
                                <w:rFonts w:ascii="Arial" w:hAnsi="Arial" w:eastAsia="GillSans-Light" w:cs="Arial"/>
                                <w:b w:val="0"/>
                                <w:bCs w:val="0"/>
                                <w:color w:val="231F20"/>
                                <w:kern w:val="0"/>
                                <w:sz w:val="18"/>
                                <w:szCs w:val="18"/>
                                <w:lang w:bidi="ar"/>
                              </w:rPr>
                            </w:pPr>
                            <w:r>
                              <w:rPr>
                                <w:rFonts w:hint="eastAsia" w:ascii="Arial" w:hAnsi="Arial" w:eastAsia="GillSans-Light" w:cs="Arial"/>
                                <w:b w:val="0"/>
                                <w:bCs w:val="0"/>
                                <w:color w:val="231F20"/>
                                <w:kern w:val="0"/>
                                <w:sz w:val="18"/>
                                <w:szCs w:val="18"/>
                                <w:lang w:bidi="ar"/>
                              </w:rPr>
                              <w:t>14</w:t>
                            </w:r>
                            <w:r>
                              <w:rPr>
                                <w:rFonts w:ascii="Arial" w:hAnsi="Arial" w:eastAsia="GillSans-Light" w:cs="Arial"/>
                                <w:b w:val="0"/>
                                <w:bCs w:val="0"/>
                                <w:color w:val="231F20"/>
                                <w:kern w:val="0"/>
                                <w:sz w:val="18"/>
                                <w:szCs w:val="18"/>
                                <w:lang w:bidi="ar"/>
                              </w:rPr>
                              <w:t>.1CUP BUTTON</w:t>
                            </w:r>
                          </w:p>
                          <w:p w14:paraId="07432497">
                            <w:pPr>
                              <w:widowControl/>
                              <w:jc w:val="left"/>
                              <w:rPr>
                                <w:rFonts w:ascii="Arial" w:hAnsi="Arial" w:cs="Arial"/>
                                <w:b w:val="0"/>
                                <w:bCs w:val="0"/>
                                <w:sz w:val="18"/>
                                <w:szCs w:val="18"/>
                              </w:rPr>
                            </w:pPr>
                            <w:r>
                              <w:rPr>
                                <w:rFonts w:hint="eastAsia" w:ascii="Arial" w:hAnsi="Arial" w:cs="Arial"/>
                                <w:b w:val="0"/>
                                <w:bCs w:val="0"/>
                                <w:sz w:val="18"/>
                                <w:szCs w:val="18"/>
                              </w:rPr>
                              <w:t>15</w:t>
                            </w:r>
                            <w:r>
                              <w:rPr>
                                <w:rFonts w:ascii="Arial" w:hAnsi="Arial" w:cs="Arial"/>
                                <w:b w:val="0"/>
                                <w:bCs w:val="0"/>
                                <w:sz w:val="18"/>
                                <w:szCs w:val="18"/>
                              </w:rPr>
                              <w:t>. 2CUP BUTTON</w:t>
                            </w:r>
                          </w:p>
                          <w:p w14:paraId="14207EBD">
                            <w:pPr>
                              <w:widowControl/>
                              <w:jc w:val="left"/>
                              <w:rPr>
                                <w:rFonts w:ascii="Arial" w:hAnsi="Arial" w:eastAsia="GillSans-Light" w:cs="Arial"/>
                                <w:b w:val="0"/>
                                <w:bCs w:val="0"/>
                                <w:color w:val="231F20"/>
                                <w:kern w:val="0"/>
                                <w:sz w:val="18"/>
                                <w:szCs w:val="18"/>
                                <w:lang w:bidi="ar"/>
                              </w:rPr>
                            </w:pPr>
                            <w:r>
                              <w:rPr>
                                <w:rFonts w:hint="eastAsia" w:ascii="Arial" w:hAnsi="Arial" w:eastAsia="GillSans-Light" w:cs="Arial"/>
                                <w:b w:val="0"/>
                                <w:bCs w:val="0"/>
                                <w:color w:val="231F20"/>
                                <w:kern w:val="0"/>
                                <w:sz w:val="18"/>
                                <w:szCs w:val="18"/>
                                <w:lang w:bidi="ar"/>
                              </w:rPr>
                              <w:t>16</w:t>
                            </w:r>
                            <w:r>
                              <w:rPr>
                                <w:rFonts w:ascii="Arial" w:hAnsi="Arial" w:eastAsia="GillSans-Light" w:cs="Arial"/>
                                <w:b w:val="0"/>
                                <w:bCs w:val="0"/>
                                <w:color w:val="231F20"/>
                                <w:kern w:val="0"/>
                                <w:sz w:val="18"/>
                                <w:szCs w:val="18"/>
                                <w:lang w:bidi="ar"/>
                              </w:rPr>
                              <w:t>.STEAM BUTTON</w:t>
                            </w:r>
                          </w:p>
                          <w:p w14:paraId="3D69639B">
                            <w:pPr>
                              <w:widowControl/>
                              <w:jc w:val="left"/>
                              <w:rPr>
                                <w:rFonts w:hint="default" w:ascii="Arial" w:hAnsi="Arial" w:eastAsia="宋体" w:cs="Arial"/>
                                <w:b w:val="0"/>
                                <w:bCs w:val="0"/>
                                <w:color w:val="231F20"/>
                                <w:kern w:val="0"/>
                                <w:sz w:val="18"/>
                                <w:szCs w:val="18"/>
                                <w:lang w:val="en-US" w:eastAsia="zh-CN" w:bidi="ar"/>
                              </w:rPr>
                            </w:pPr>
                            <w:r>
                              <w:rPr>
                                <w:rFonts w:hint="eastAsia" w:ascii="Arial" w:hAnsi="Arial" w:eastAsia="宋体" w:cs="Arial"/>
                                <w:b w:val="0"/>
                                <w:bCs w:val="0"/>
                                <w:color w:val="231F20"/>
                                <w:kern w:val="0"/>
                                <w:sz w:val="18"/>
                                <w:szCs w:val="18"/>
                                <w:lang w:val="en-US" w:eastAsia="zh-CN" w:bidi="ar"/>
                              </w:rPr>
                              <w:t>17.HOT WATER BUTTON</w:t>
                            </w:r>
                          </w:p>
                          <w:p w14:paraId="051B0BD8">
                            <w:pPr>
                              <w:rPr>
                                <w:rFonts w:ascii="Arial" w:hAnsi="Arial" w:cs="Arial"/>
                                <w:color w:val="231F2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0.85pt;height:146.4pt;width:185.8pt;z-index:251664384;mso-width-relative:page;mso-height-relative:page;" fillcolor="#FFFFFF [3201]" filled="t" stroked="f" coordsize="21600,21600" o:gfxdata="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M3jo/V&#10;AAAACQEAAA8AAAAAAAAAAQAgAAAAIgAAAGRycy9kb3ducmV2LnhtbFBLAQIUABQAAAAIAIdO4kC9&#10;aPNbXAIAAJ4EAAAOAAAAAAAAAAEAIAAAACQBAABkcnMvZTJvRG9jLnhtbFBLBQYAAAAABgAGAFkB&#10;AADyBQAAAAA=&#10;">
                <v:fill on="t" focussize="0,0"/>
                <v:stroke on="f" weight="0.5pt"/>
                <v:imagedata o:title=""/>
                <o:lock v:ext="edit" aspectratio="f"/>
                <v:textbox>
                  <w:txbxContent>
                    <w:p w14:paraId="0500C970">
                      <w:pPr>
                        <w:widowControl/>
                        <w:jc w:val="left"/>
                        <w:rPr>
                          <w:rFonts w:ascii="Arial" w:hAnsi="Arial" w:cs="Arial"/>
                          <w:b w:val="0"/>
                          <w:bCs w:val="0"/>
                          <w:sz w:val="18"/>
                          <w:szCs w:val="18"/>
                        </w:rPr>
                      </w:pPr>
                      <w:r>
                        <w:rPr>
                          <w:rFonts w:hint="eastAsia" w:ascii="Arial" w:hAnsi="Arial" w:cs="Arial"/>
                          <w:b w:val="0"/>
                          <w:bCs w:val="0"/>
                          <w:sz w:val="18"/>
                          <w:szCs w:val="18"/>
                        </w:rPr>
                        <w:t>9</w:t>
                      </w:r>
                      <w:r>
                        <w:rPr>
                          <w:rFonts w:ascii="Arial" w:hAnsi="Arial" w:cs="Arial"/>
                          <w:b w:val="0"/>
                          <w:bCs w:val="0"/>
                          <w:sz w:val="18"/>
                          <w:szCs w:val="18"/>
                        </w:rPr>
                        <w:t>.</w:t>
                      </w:r>
                      <w:r>
                        <w:rPr>
                          <w:rFonts w:ascii="Arial" w:hAnsi="Arial" w:eastAsia="GillSans-Light" w:cs="Arial"/>
                          <w:b w:val="0"/>
                          <w:bCs w:val="0"/>
                          <w:color w:val="231F20"/>
                          <w:kern w:val="0"/>
                          <w:sz w:val="18"/>
                          <w:szCs w:val="18"/>
                          <w:lang w:bidi="ar"/>
                        </w:rPr>
                        <w:t xml:space="preserve">STEAM </w:t>
                      </w:r>
                      <w:r>
                        <w:rPr>
                          <w:rFonts w:ascii="Arial" w:hAnsi="Arial" w:eastAsia="GillSans-Light" w:cs="Arial"/>
                          <w:b w:val="0"/>
                          <w:bCs w:val="0"/>
                          <w:color w:val="000000"/>
                          <w:kern w:val="0"/>
                          <w:sz w:val="18"/>
                          <w:szCs w:val="18"/>
                          <w:lang w:bidi="ar"/>
                        </w:rPr>
                        <w:t>NOZZLE</w:t>
                      </w:r>
                    </w:p>
                    <w:p w14:paraId="4CE43B75">
                      <w:pPr>
                        <w:widowControl/>
                        <w:jc w:val="left"/>
                        <w:rPr>
                          <w:rFonts w:ascii="Arial" w:hAnsi="Arial" w:eastAsia="GillSans-Light" w:cs="Arial"/>
                          <w:b w:val="0"/>
                          <w:bCs w:val="0"/>
                          <w:color w:val="000000"/>
                          <w:kern w:val="0"/>
                          <w:sz w:val="18"/>
                          <w:szCs w:val="18"/>
                          <w:lang w:bidi="ar"/>
                        </w:rPr>
                      </w:pPr>
                      <w:r>
                        <w:rPr>
                          <w:rFonts w:hint="eastAsia" w:ascii="Arial" w:hAnsi="Arial" w:eastAsia="GillSans-Light" w:cs="Arial"/>
                          <w:b w:val="0"/>
                          <w:bCs w:val="0"/>
                          <w:color w:val="231F20"/>
                          <w:kern w:val="0"/>
                          <w:sz w:val="18"/>
                          <w:szCs w:val="18"/>
                          <w:lang w:bidi="ar"/>
                        </w:rPr>
                        <w:t>10.</w:t>
                      </w:r>
                      <w:bookmarkStart w:id="29" w:name="OLE_LINK10"/>
                      <w:r>
                        <w:rPr>
                          <w:rFonts w:hint="eastAsia" w:ascii="Arial" w:hAnsi="Arial" w:eastAsia="GillSans-Light" w:cs="Arial"/>
                          <w:b w:val="0"/>
                          <w:bCs w:val="0"/>
                          <w:color w:val="000000"/>
                          <w:kern w:val="0"/>
                          <w:sz w:val="18"/>
                          <w:szCs w:val="18"/>
                          <w:lang w:bidi="ar"/>
                        </w:rPr>
                        <w:t xml:space="preserve">STEAM </w:t>
                      </w:r>
                      <w:r>
                        <w:rPr>
                          <w:rFonts w:ascii="Arial" w:hAnsi="Arial" w:eastAsia="GillSans-Light" w:cs="Arial"/>
                          <w:b w:val="0"/>
                          <w:bCs w:val="0"/>
                          <w:color w:val="231F20"/>
                          <w:kern w:val="0"/>
                          <w:sz w:val="18"/>
                          <w:szCs w:val="18"/>
                          <w:lang w:bidi="ar"/>
                        </w:rPr>
                        <w:t>WAND</w:t>
                      </w:r>
                      <w:bookmarkEnd w:id="29"/>
                    </w:p>
                    <w:p w14:paraId="430E4977">
                      <w:pPr>
                        <w:widowControl/>
                        <w:jc w:val="left"/>
                        <w:rPr>
                          <w:rFonts w:ascii="Arial" w:hAnsi="Arial" w:cs="Arial"/>
                          <w:b w:val="0"/>
                          <w:bCs w:val="0"/>
                          <w:sz w:val="18"/>
                          <w:szCs w:val="18"/>
                        </w:rPr>
                      </w:pPr>
                      <w:r>
                        <w:rPr>
                          <w:rFonts w:hint="eastAsia" w:ascii="Arial" w:hAnsi="Arial" w:cs="Arial"/>
                          <w:b w:val="0"/>
                          <w:bCs w:val="0"/>
                          <w:sz w:val="18"/>
                          <w:szCs w:val="18"/>
                        </w:rPr>
                        <w:t>11</w:t>
                      </w:r>
                      <w:r>
                        <w:rPr>
                          <w:rFonts w:ascii="Arial" w:hAnsi="Arial" w:cs="Arial"/>
                          <w:b w:val="0"/>
                          <w:bCs w:val="0"/>
                          <w:sz w:val="18"/>
                          <w:szCs w:val="18"/>
                        </w:rPr>
                        <w:t>.ANTI-SCALD TUBE</w:t>
                      </w:r>
                    </w:p>
                    <w:p w14:paraId="6320B02F">
                      <w:pPr>
                        <w:widowControl/>
                        <w:jc w:val="left"/>
                        <w:rPr>
                          <w:rFonts w:ascii="Arial" w:hAnsi="Arial" w:cs="Arial"/>
                          <w:b w:val="0"/>
                          <w:bCs w:val="0"/>
                          <w:sz w:val="18"/>
                          <w:szCs w:val="18"/>
                        </w:rPr>
                      </w:pPr>
                      <w:r>
                        <w:rPr>
                          <w:rFonts w:hint="eastAsia" w:ascii="Arial" w:hAnsi="Arial" w:eastAsia="GillSans-Light" w:cs="Arial"/>
                          <w:b w:val="0"/>
                          <w:bCs w:val="0"/>
                          <w:color w:val="231F20"/>
                          <w:kern w:val="0"/>
                          <w:sz w:val="18"/>
                          <w:szCs w:val="18"/>
                          <w:lang w:bidi="ar"/>
                        </w:rPr>
                        <w:t>12</w:t>
                      </w:r>
                      <w:r>
                        <w:rPr>
                          <w:rFonts w:ascii="Arial" w:hAnsi="Arial" w:eastAsia="GillSans-Light" w:cs="Arial"/>
                          <w:b w:val="0"/>
                          <w:bCs w:val="0"/>
                          <w:color w:val="231F20"/>
                          <w:kern w:val="0"/>
                          <w:sz w:val="18"/>
                          <w:szCs w:val="18"/>
                          <w:lang w:bidi="ar"/>
                        </w:rPr>
                        <w:t>.STEAM</w:t>
                      </w:r>
                      <w:r>
                        <w:rPr>
                          <w:rFonts w:hint="eastAsia" w:ascii="Arial" w:hAnsi="Arial" w:eastAsia="GillSans-Light" w:cs="Arial"/>
                          <w:b w:val="0"/>
                          <w:bCs w:val="0"/>
                          <w:color w:val="231F20"/>
                          <w:kern w:val="0"/>
                          <w:sz w:val="18"/>
                          <w:szCs w:val="18"/>
                          <w:lang w:bidi="ar"/>
                        </w:rPr>
                        <w:t>/WATER</w:t>
                      </w:r>
                      <w:r>
                        <w:rPr>
                          <w:rFonts w:ascii="Arial" w:hAnsi="Arial" w:eastAsia="GillSans-Light" w:cs="Arial"/>
                          <w:b w:val="0"/>
                          <w:bCs w:val="0"/>
                          <w:color w:val="231F20"/>
                          <w:kern w:val="0"/>
                          <w:sz w:val="18"/>
                          <w:szCs w:val="18"/>
                          <w:lang w:bidi="ar"/>
                        </w:rPr>
                        <w:t xml:space="preserve"> CONTROL KNOB</w:t>
                      </w:r>
                    </w:p>
                    <w:p w14:paraId="5198F168">
                      <w:pPr>
                        <w:widowControl/>
                        <w:jc w:val="left"/>
                        <w:rPr>
                          <w:rFonts w:ascii="Arial" w:hAnsi="Arial" w:cs="Arial"/>
                          <w:b w:val="0"/>
                          <w:bCs w:val="0"/>
                          <w:sz w:val="18"/>
                          <w:szCs w:val="18"/>
                        </w:rPr>
                      </w:pPr>
                      <w:r>
                        <w:rPr>
                          <w:rFonts w:hint="eastAsia" w:ascii="Arial" w:hAnsi="Arial" w:cs="Arial"/>
                          <w:b w:val="0"/>
                          <w:bCs w:val="0"/>
                          <w:sz w:val="18"/>
                          <w:szCs w:val="18"/>
                        </w:rPr>
                        <w:t>13</w:t>
                      </w:r>
                      <w:r>
                        <w:rPr>
                          <w:rFonts w:ascii="Arial" w:hAnsi="Arial" w:cs="Arial"/>
                          <w:b w:val="0"/>
                          <w:bCs w:val="0"/>
                          <w:sz w:val="18"/>
                          <w:szCs w:val="18"/>
                        </w:rPr>
                        <w:t>.ON/OFF BUTTON</w:t>
                      </w:r>
                    </w:p>
                    <w:p w14:paraId="3A029FCA">
                      <w:pPr>
                        <w:widowControl/>
                        <w:jc w:val="left"/>
                        <w:rPr>
                          <w:rFonts w:ascii="Arial" w:hAnsi="Arial" w:eastAsia="GillSans-Light" w:cs="Arial"/>
                          <w:b w:val="0"/>
                          <w:bCs w:val="0"/>
                          <w:color w:val="231F20"/>
                          <w:kern w:val="0"/>
                          <w:sz w:val="18"/>
                          <w:szCs w:val="18"/>
                          <w:lang w:bidi="ar"/>
                        </w:rPr>
                      </w:pPr>
                      <w:r>
                        <w:rPr>
                          <w:rFonts w:hint="eastAsia" w:ascii="Arial" w:hAnsi="Arial" w:eastAsia="GillSans-Light" w:cs="Arial"/>
                          <w:b w:val="0"/>
                          <w:bCs w:val="0"/>
                          <w:color w:val="231F20"/>
                          <w:kern w:val="0"/>
                          <w:sz w:val="18"/>
                          <w:szCs w:val="18"/>
                          <w:lang w:bidi="ar"/>
                        </w:rPr>
                        <w:t>14</w:t>
                      </w:r>
                      <w:r>
                        <w:rPr>
                          <w:rFonts w:ascii="Arial" w:hAnsi="Arial" w:eastAsia="GillSans-Light" w:cs="Arial"/>
                          <w:b w:val="0"/>
                          <w:bCs w:val="0"/>
                          <w:color w:val="231F20"/>
                          <w:kern w:val="0"/>
                          <w:sz w:val="18"/>
                          <w:szCs w:val="18"/>
                          <w:lang w:bidi="ar"/>
                        </w:rPr>
                        <w:t>.1CUP BUTTON</w:t>
                      </w:r>
                    </w:p>
                    <w:p w14:paraId="07432497">
                      <w:pPr>
                        <w:widowControl/>
                        <w:jc w:val="left"/>
                        <w:rPr>
                          <w:rFonts w:ascii="Arial" w:hAnsi="Arial" w:cs="Arial"/>
                          <w:b w:val="0"/>
                          <w:bCs w:val="0"/>
                          <w:sz w:val="18"/>
                          <w:szCs w:val="18"/>
                        </w:rPr>
                      </w:pPr>
                      <w:r>
                        <w:rPr>
                          <w:rFonts w:hint="eastAsia" w:ascii="Arial" w:hAnsi="Arial" w:cs="Arial"/>
                          <w:b w:val="0"/>
                          <w:bCs w:val="0"/>
                          <w:sz w:val="18"/>
                          <w:szCs w:val="18"/>
                        </w:rPr>
                        <w:t>15</w:t>
                      </w:r>
                      <w:r>
                        <w:rPr>
                          <w:rFonts w:ascii="Arial" w:hAnsi="Arial" w:cs="Arial"/>
                          <w:b w:val="0"/>
                          <w:bCs w:val="0"/>
                          <w:sz w:val="18"/>
                          <w:szCs w:val="18"/>
                        </w:rPr>
                        <w:t>. 2CUP BUTTON</w:t>
                      </w:r>
                    </w:p>
                    <w:p w14:paraId="14207EBD">
                      <w:pPr>
                        <w:widowControl/>
                        <w:jc w:val="left"/>
                        <w:rPr>
                          <w:rFonts w:ascii="Arial" w:hAnsi="Arial" w:eastAsia="GillSans-Light" w:cs="Arial"/>
                          <w:b w:val="0"/>
                          <w:bCs w:val="0"/>
                          <w:color w:val="231F20"/>
                          <w:kern w:val="0"/>
                          <w:sz w:val="18"/>
                          <w:szCs w:val="18"/>
                          <w:lang w:bidi="ar"/>
                        </w:rPr>
                      </w:pPr>
                      <w:r>
                        <w:rPr>
                          <w:rFonts w:hint="eastAsia" w:ascii="Arial" w:hAnsi="Arial" w:eastAsia="GillSans-Light" w:cs="Arial"/>
                          <w:b w:val="0"/>
                          <w:bCs w:val="0"/>
                          <w:color w:val="231F20"/>
                          <w:kern w:val="0"/>
                          <w:sz w:val="18"/>
                          <w:szCs w:val="18"/>
                          <w:lang w:bidi="ar"/>
                        </w:rPr>
                        <w:t>16</w:t>
                      </w:r>
                      <w:r>
                        <w:rPr>
                          <w:rFonts w:ascii="Arial" w:hAnsi="Arial" w:eastAsia="GillSans-Light" w:cs="Arial"/>
                          <w:b w:val="0"/>
                          <w:bCs w:val="0"/>
                          <w:color w:val="231F20"/>
                          <w:kern w:val="0"/>
                          <w:sz w:val="18"/>
                          <w:szCs w:val="18"/>
                          <w:lang w:bidi="ar"/>
                        </w:rPr>
                        <w:t>.STEAM BUTTON</w:t>
                      </w:r>
                    </w:p>
                    <w:p w14:paraId="3D69639B">
                      <w:pPr>
                        <w:widowControl/>
                        <w:jc w:val="left"/>
                        <w:rPr>
                          <w:rFonts w:hint="default" w:ascii="Arial" w:hAnsi="Arial" w:eastAsia="宋体" w:cs="Arial"/>
                          <w:b w:val="0"/>
                          <w:bCs w:val="0"/>
                          <w:color w:val="231F20"/>
                          <w:kern w:val="0"/>
                          <w:sz w:val="18"/>
                          <w:szCs w:val="18"/>
                          <w:lang w:val="en-US" w:eastAsia="zh-CN" w:bidi="ar"/>
                        </w:rPr>
                      </w:pPr>
                      <w:r>
                        <w:rPr>
                          <w:rFonts w:hint="eastAsia" w:ascii="Arial" w:hAnsi="Arial" w:eastAsia="宋体" w:cs="Arial"/>
                          <w:b w:val="0"/>
                          <w:bCs w:val="0"/>
                          <w:color w:val="231F20"/>
                          <w:kern w:val="0"/>
                          <w:sz w:val="18"/>
                          <w:szCs w:val="18"/>
                          <w:lang w:val="en-US" w:eastAsia="zh-CN" w:bidi="ar"/>
                        </w:rPr>
                        <w:t>17.HOT WATER BUTTON</w:t>
                      </w:r>
                    </w:p>
                    <w:p w14:paraId="051B0BD8">
                      <w:pPr>
                        <w:rPr>
                          <w:rFonts w:ascii="Arial" w:hAnsi="Arial" w:cs="Arial"/>
                          <w:color w:val="231F20"/>
                          <w:sz w:val="20"/>
                          <w:szCs w:val="20"/>
                        </w:rPr>
                      </w:pPr>
                    </w:p>
                  </w:txbxContent>
                </v:textbox>
              </v:shap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81915</wp:posOffset>
                </wp:positionH>
                <wp:positionV relativeFrom="paragraph">
                  <wp:posOffset>8255</wp:posOffset>
                </wp:positionV>
                <wp:extent cx="2468880" cy="1694180"/>
                <wp:effectExtent l="0" t="0" r="7620" b="1270"/>
                <wp:wrapNone/>
                <wp:docPr id="24" name="文本框 24"/>
                <wp:cNvGraphicFramePr/>
                <a:graphic xmlns:a="http://schemas.openxmlformats.org/drawingml/2006/main">
                  <a:graphicData uri="http://schemas.microsoft.com/office/word/2010/wordprocessingShape">
                    <wps:wsp>
                      <wps:cNvSpPr txBox="1"/>
                      <wps:spPr>
                        <a:xfrm>
                          <a:off x="436880" y="3578860"/>
                          <a:ext cx="2468880" cy="169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838A452">
                            <w:pPr>
                              <w:widowControl/>
                              <w:jc w:val="left"/>
                              <w:rPr>
                                <w:rFonts w:ascii="Arial" w:hAnsi="Arial" w:cs="Arial"/>
                                <w:b w:val="0"/>
                                <w:bCs w:val="0"/>
                                <w:sz w:val="18"/>
                                <w:szCs w:val="18"/>
                              </w:rPr>
                            </w:pPr>
                            <w:r>
                              <w:rPr>
                                <w:rFonts w:ascii="Arial" w:hAnsi="Arial" w:cs="Arial"/>
                                <w:b w:val="0"/>
                                <w:bCs w:val="0"/>
                                <w:sz w:val="18"/>
                                <w:szCs w:val="18"/>
                              </w:rPr>
                              <w:t>1.REMOVABLE WATER TANK</w:t>
                            </w:r>
                          </w:p>
                          <w:p w14:paraId="57ED83D9">
                            <w:pPr>
                              <w:widowControl/>
                              <w:jc w:val="left"/>
                              <w:rPr>
                                <w:rFonts w:ascii="Arial" w:hAnsi="Arial" w:eastAsia="GillSans-Light" w:cs="Arial"/>
                                <w:b w:val="0"/>
                                <w:bCs w:val="0"/>
                                <w:color w:val="000000"/>
                                <w:kern w:val="0"/>
                                <w:sz w:val="18"/>
                                <w:szCs w:val="18"/>
                                <w:lang w:bidi="ar"/>
                              </w:rPr>
                            </w:pPr>
                            <w:r>
                              <w:rPr>
                                <w:rFonts w:ascii="Arial" w:hAnsi="Arial" w:eastAsia="GillSans-Light" w:cs="Arial"/>
                                <w:b w:val="0"/>
                                <w:bCs w:val="0"/>
                                <w:color w:val="000000"/>
                                <w:kern w:val="0"/>
                                <w:sz w:val="18"/>
                                <w:szCs w:val="18"/>
                                <w:lang w:bidi="ar"/>
                              </w:rPr>
                              <w:t>2.HOLDING PLATE FOR WARMING CUPS</w:t>
                            </w:r>
                          </w:p>
                          <w:p w14:paraId="2B50D11A">
                            <w:pPr>
                              <w:widowControl/>
                              <w:ind w:left="181" w:hanging="180" w:hangingChars="100"/>
                              <w:jc w:val="left"/>
                              <w:rPr>
                                <w:rFonts w:ascii="Arial" w:hAnsi="Arial" w:cs="Arial"/>
                                <w:b w:val="0"/>
                                <w:bCs w:val="0"/>
                                <w:sz w:val="18"/>
                                <w:szCs w:val="18"/>
                              </w:rPr>
                            </w:pPr>
                            <w:r>
                              <w:rPr>
                                <w:rFonts w:ascii="Arial" w:hAnsi="Arial" w:eastAsia="GillSans-Light" w:cs="Arial"/>
                                <w:b w:val="0"/>
                                <w:bCs w:val="0"/>
                                <w:color w:val="000000"/>
                                <w:kern w:val="0"/>
                                <w:sz w:val="18"/>
                                <w:szCs w:val="18"/>
                                <w:lang w:bidi="ar"/>
                              </w:rPr>
                              <w:t>3.MEASURING SPOON WITH INTEGRATED TAMPER</w:t>
                            </w:r>
                          </w:p>
                          <w:p w14:paraId="784E284B">
                            <w:pPr>
                              <w:widowControl/>
                              <w:jc w:val="left"/>
                              <w:rPr>
                                <w:rFonts w:ascii="Arial" w:hAnsi="Arial" w:eastAsia="GillSans-Light" w:cs="Arial"/>
                                <w:b w:val="0"/>
                                <w:bCs w:val="0"/>
                                <w:color w:val="000000"/>
                                <w:kern w:val="0"/>
                                <w:sz w:val="18"/>
                                <w:szCs w:val="18"/>
                                <w:lang w:bidi="ar"/>
                              </w:rPr>
                            </w:pPr>
                            <w:r>
                              <w:rPr>
                                <w:rFonts w:ascii="Arial" w:hAnsi="Arial" w:eastAsia="GillSans-Light" w:cs="Arial"/>
                                <w:b w:val="0"/>
                                <w:bCs w:val="0"/>
                                <w:color w:val="000000"/>
                                <w:kern w:val="0"/>
                                <w:sz w:val="18"/>
                                <w:szCs w:val="18"/>
                                <w:lang w:bidi="ar"/>
                              </w:rPr>
                              <w:t>4. 1 CUP FILTER</w:t>
                            </w:r>
                          </w:p>
                          <w:p w14:paraId="2FBFBBB8">
                            <w:pPr>
                              <w:widowControl/>
                              <w:jc w:val="left"/>
                              <w:rPr>
                                <w:rFonts w:ascii="Arial" w:hAnsi="Arial" w:cs="Arial"/>
                                <w:b w:val="0"/>
                                <w:bCs w:val="0"/>
                                <w:sz w:val="18"/>
                                <w:szCs w:val="18"/>
                              </w:rPr>
                            </w:pPr>
                            <w:r>
                              <w:rPr>
                                <w:rFonts w:ascii="Arial" w:hAnsi="Arial" w:eastAsia="GillSans-Light" w:cs="Arial"/>
                                <w:b w:val="0"/>
                                <w:bCs w:val="0"/>
                                <w:color w:val="000000"/>
                                <w:kern w:val="0"/>
                                <w:sz w:val="18"/>
                                <w:szCs w:val="18"/>
                                <w:lang w:bidi="ar"/>
                              </w:rPr>
                              <w:t>5. 2 CUP FILTER</w:t>
                            </w:r>
                          </w:p>
                          <w:p w14:paraId="4EEA483F">
                            <w:pPr>
                              <w:widowControl/>
                              <w:jc w:val="left"/>
                              <w:rPr>
                                <w:rFonts w:ascii="Arial" w:hAnsi="Arial" w:cs="Arial"/>
                                <w:b w:val="0"/>
                                <w:bCs w:val="0"/>
                                <w:sz w:val="18"/>
                                <w:szCs w:val="18"/>
                              </w:rPr>
                            </w:pPr>
                            <w:r>
                              <w:rPr>
                                <w:rFonts w:hint="eastAsia" w:ascii="Arial" w:hAnsi="Arial" w:cs="Arial"/>
                                <w:b w:val="0"/>
                                <w:bCs w:val="0"/>
                                <w:sz w:val="18"/>
                                <w:szCs w:val="18"/>
                              </w:rPr>
                              <w:t>6</w:t>
                            </w:r>
                            <w:r>
                              <w:rPr>
                                <w:rFonts w:ascii="Arial" w:hAnsi="Arial" w:cs="Arial"/>
                                <w:b w:val="0"/>
                                <w:bCs w:val="0"/>
                                <w:sz w:val="18"/>
                                <w:szCs w:val="18"/>
                              </w:rPr>
                              <w:t>.HANDLER/</w:t>
                            </w:r>
                            <w:r>
                              <w:rPr>
                                <w:rFonts w:ascii="Arial" w:hAnsi="Arial" w:eastAsia="GillSans-Light" w:cs="Arial"/>
                                <w:b w:val="0"/>
                                <w:bCs w:val="0"/>
                                <w:color w:val="231F20"/>
                                <w:kern w:val="0"/>
                                <w:sz w:val="18"/>
                                <w:szCs w:val="18"/>
                                <w:lang w:bidi="ar"/>
                              </w:rPr>
                              <w:t>FILTER HOLDER</w:t>
                            </w:r>
                          </w:p>
                          <w:p w14:paraId="3EF83A50">
                            <w:pPr>
                              <w:widowControl/>
                              <w:jc w:val="left"/>
                              <w:rPr>
                                <w:rFonts w:ascii="Arial" w:hAnsi="Arial" w:cs="Arial"/>
                                <w:b w:val="0"/>
                                <w:bCs w:val="0"/>
                                <w:sz w:val="18"/>
                                <w:szCs w:val="18"/>
                              </w:rPr>
                            </w:pPr>
                            <w:r>
                              <w:rPr>
                                <w:rFonts w:hint="eastAsia" w:ascii="Arial" w:hAnsi="Arial" w:eastAsia="GillSans-Light" w:cs="Arial"/>
                                <w:b w:val="0"/>
                                <w:bCs w:val="0"/>
                                <w:color w:val="000000"/>
                                <w:kern w:val="0"/>
                                <w:sz w:val="18"/>
                                <w:szCs w:val="18"/>
                                <w:lang w:bidi="ar"/>
                              </w:rPr>
                              <w:t>7</w:t>
                            </w:r>
                            <w:r>
                              <w:rPr>
                                <w:rFonts w:ascii="Arial" w:hAnsi="Arial" w:eastAsia="GillSans-Light" w:cs="Arial"/>
                                <w:b w:val="0"/>
                                <w:bCs w:val="0"/>
                                <w:color w:val="000000"/>
                                <w:kern w:val="0"/>
                                <w:sz w:val="18"/>
                                <w:szCs w:val="18"/>
                                <w:lang w:bidi="ar"/>
                              </w:rPr>
                              <w:t>/</w:t>
                            </w:r>
                            <w:r>
                              <w:rPr>
                                <w:rFonts w:hint="eastAsia" w:ascii="Arial" w:hAnsi="Arial" w:eastAsia="GillSans-Light" w:cs="Arial"/>
                                <w:b w:val="0"/>
                                <w:bCs w:val="0"/>
                                <w:color w:val="000000"/>
                                <w:kern w:val="0"/>
                                <w:sz w:val="18"/>
                                <w:szCs w:val="18"/>
                                <w:lang w:bidi="ar"/>
                              </w:rPr>
                              <w:t>8</w:t>
                            </w:r>
                            <w:r>
                              <w:rPr>
                                <w:rFonts w:ascii="Arial" w:hAnsi="Arial" w:eastAsia="GillSans-Light" w:cs="Arial"/>
                                <w:b w:val="0"/>
                                <w:bCs w:val="0"/>
                                <w:color w:val="000000"/>
                                <w:kern w:val="0"/>
                                <w:sz w:val="18"/>
                                <w:szCs w:val="18"/>
                                <w:lang w:bidi="ar"/>
                              </w:rPr>
                              <w:t>.REMOVABLE DRIP TRAY AND COVER</w:t>
                            </w:r>
                          </w:p>
                          <w:p w14:paraId="066551DA">
                            <w:pPr>
                              <w:rPr>
                                <w:rFonts w:ascii="Arial" w:hAnsi="Arial" w:cs="Arial"/>
                                <w:color w:val="231F20"/>
                                <w:sz w:val="20"/>
                                <w:szCs w:val="20"/>
                              </w:rPr>
                            </w:pPr>
                          </w:p>
                          <w:p w14:paraId="502BBDC3">
                            <w:pPr>
                              <w:rPr>
                                <w:rFonts w:ascii="Arial" w:hAnsi="Arial" w:cs="Arial"/>
                                <w:color w:val="231F2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5pt;margin-top:0.65pt;height:133.4pt;width:194.4pt;z-index:251663360;mso-width-relative:page;mso-height-relative:page;" fillcolor="#FFFFFF [3201]" filled="t" stroked="f" coordsize="21600,21600" o:gfxdata="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G+hlvUAAAA&#10;CAEAAA8AAAAAAAAAAQAgAAAAIgAAAGRycy9kb3ducmV2LnhtbFBLAQIUABQAAAAIAIdO4kA3CJwg&#10;WgIAAJ0EAAAOAAAAAAAAAAEAIAAAACMBAABkcnMvZTJvRG9jLnhtbFBLBQYAAAAABgAGAFkBAADv&#10;BQAAAAA=&#10;">
                <v:fill on="t" focussize="0,0"/>
                <v:stroke on="f" weight="0.5pt"/>
                <v:imagedata o:title=""/>
                <o:lock v:ext="edit" aspectratio="f"/>
                <v:textbox>
                  <w:txbxContent>
                    <w:p w14:paraId="4838A452">
                      <w:pPr>
                        <w:widowControl/>
                        <w:jc w:val="left"/>
                        <w:rPr>
                          <w:rFonts w:ascii="Arial" w:hAnsi="Arial" w:cs="Arial"/>
                          <w:b w:val="0"/>
                          <w:bCs w:val="0"/>
                          <w:sz w:val="18"/>
                          <w:szCs w:val="18"/>
                        </w:rPr>
                      </w:pPr>
                      <w:r>
                        <w:rPr>
                          <w:rFonts w:ascii="Arial" w:hAnsi="Arial" w:cs="Arial"/>
                          <w:b w:val="0"/>
                          <w:bCs w:val="0"/>
                          <w:sz w:val="18"/>
                          <w:szCs w:val="18"/>
                        </w:rPr>
                        <w:t>1.REMOVABLE WATER TANK</w:t>
                      </w:r>
                    </w:p>
                    <w:p w14:paraId="57ED83D9">
                      <w:pPr>
                        <w:widowControl/>
                        <w:jc w:val="left"/>
                        <w:rPr>
                          <w:rFonts w:ascii="Arial" w:hAnsi="Arial" w:eastAsia="GillSans-Light" w:cs="Arial"/>
                          <w:b w:val="0"/>
                          <w:bCs w:val="0"/>
                          <w:color w:val="000000"/>
                          <w:kern w:val="0"/>
                          <w:sz w:val="18"/>
                          <w:szCs w:val="18"/>
                          <w:lang w:bidi="ar"/>
                        </w:rPr>
                      </w:pPr>
                      <w:r>
                        <w:rPr>
                          <w:rFonts w:ascii="Arial" w:hAnsi="Arial" w:eastAsia="GillSans-Light" w:cs="Arial"/>
                          <w:b w:val="0"/>
                          <w:bCs w:val="0"/>
                          <w:color w:val="000000"/>
                          <w:kern w:val="0"/>
                          <w:sz w:val="18"/>
                          <w:szCs w:val="18"/>
                          <w:lang w:bidi="ar"/>
                        </w:rPr>
                        <w:t>2.HOLDING PLATE FOR WARMING CUPS</w:t>
                      </w:r>
                    </w:p>
                    <w:p w14:paraId="2B50D11A">
                      <w:pPr>
                        <w:widowControl/>
                        <w:ind w:left="181" w:hanging="180" w:hangingChars="100"/>
                        <w:jc w:val="left"/>
                        <w:rPr>
                          <w:rFonts w:ascii="Arial" w:hAnsi="Arial" w:cs="Arial"/>
                          <w:b w:val="0"/>
                          <w:bCs w:val="0"/>
                          <w:sz w:val="18"/>
                          <w:szCs w:val="18"/>
                        </w:rPr>
                      </w:pPr>
                      <w:r>
                        <w:rPr>
                          <w:rFonts w:ascii="Arial" w:hAnsi="Arial" w:eastAsia="GillSans-Light" w:cs="Arial"/>
                          <w:b w:val="0"/>
                          <w:bCs w:val="0"/>
                          <w:color w:val="000000"/>
                          <w:kern w:val="0"/>
                          <w:sz w:val="18"/>
                          <w:szCs w:val="18"/>
                          <w:lang w:bidi="ar"/>
                        </w:rPr>
                        <w:t>3.MEASURING SPOON WITH INTEGRATED TAMPER</w:t>
                      </w:r>
                    </w:p>
                    <w:p w14:paraId="784E284B">
                      <w:pPr>
                        <w:widowControl/>
                        <w:jc w:val="left"/>
                        <w:rPr>
                          <w:rFonts w:ascii="Arial" w:hAnsi="Arial" w:eastAsia="GillSans-Light" w:cs="Arial"/>
                          <w:b w:val="0"/>
                          <w:bCs w:val="0"/>
                          <w:color w:val="000000"/>
                          <w:kern w:val="0"/>
                          <w:sz w:val="18"/>
                          <w:szCs w:val="18"/>
                          <w:lang w:bidi="ar"/>
                        </w:rPr>
                      </w:pPr>
                      <w:r>
                        <w:rPr>
                          <w:rFonts w:ascii="Arial" w:hAnsi="Arial" w:eastAsia="GillSans-Light" w:cs="Arial"/>
                          <w:b w:val="0"/>
                          <w:bCs w:val="0"/>
                          <w:color w:val="000000"/>
                          <w:kern w:val="0"/>
                          <w:sz w:val="18"/>
                          <w:szCs w:val="18"/>
                          <w:lang w:bidi="ar"/>
                        </w:rPr>
                        <w:t>4. 1 CUP FILTER</w:t>
                      </w:r>
                    </w:p>
                    <w:p w14:paraId="2FBFBBB8">
                      <w:pPr>
                        <w:widowControl/>
                        <w:jc w:val="left"/>
                        <w:rPr>
                          <w:rFonts w:ascii="Arial" w:hAnsi="Arial" w:cs="Arial"/>
                          <w:b w:val="0"/>
                          <w:bCs w:val="0"/>
                          <w:sz w:val="18"/>
                          <w:szCs w:val="18"/>
                        </w:rPr>
                      </w:pPr>
                      <w:r>
                        <w:rPr>
                          <w:rFonts w:ascii="Arial" w:hAnsi="Arial" w:eastAsia="GillSans-Light" w:cs="Arial"/>
                          <w:b w:val="0"/>
                          <w:bCs w:val="0"/>
                          <w:color w:val="000000"/>
                          <w:kern w:val="0"/>
                          <w:sz w:val="18"/>
                          <w:szCs w:val="18"/>
                          <w:lang w:bidi="ar"/>
                        </w:rPr>
                        <w:t>5. 2 CUP FILTER</w:t>
                      </w:r>
                    </w:p>
                    <w:p w14:paraId="4EEA483F">
                      <w:pPr>
                        <w:widowControl/>
                        <w:jc w:val="left"/>
                        <w:rPr>
                          <w:rFonts w:ascii="Arial" w:hAnsi="Arial" w:cs="Arial"/>
                          <w:b w:val="0"/>
                          <w:bCs w:val="0"/>
                          <w:sz w:val="18"/>
                          <w:szCs w:val="18"/>
                        </w:rPr>
                      </w:pPr>
                      <w:r>
                        <w:rPr>
                          <w:rFonts w:hint="eastAsia" w:ascii="Arial" w:hAnsi="Arial" w:cs="Arial"/>
                          <w:b w:val="0"/>
                          <w:bCs w:val="0"/>
                          <w:sz w:val="18"/>
                          <w:szCs w:val="18"/>
                        </w:rPr>
                        <w:t>6</w:t>
                      </w:r>
                      <w:r>
                        <w:rPr>
                          <w:rFonts w:ascii="Arial" w:hAnsi="Arial" w:cs="Arial"/>
                          <w:b w:val="0"/>
                          <w:bCs w:val="0"/>
                          <w:sz w:val="18"/>
                          <w:szCs w:val="18"/>
                        </w:rPr>
                        <w:t>.HANDLER/</w:t>
                      </w:r>
                      <w:r>
                        <w:rPr>
                          <w:rFonts w:ascii="Arial" w:hAnsi="Arial" w:eastAsia="GillSans-Light" w:cs="Arial"/>
                          <w:b w:val="0"/>
                          <w:bCs w:val="0"/>
                          <w:color w:val="231F20"/>
                          <w:kern w:val="0"/>
                          <w:sz w:val="18"/>
                          <w:szCs w:val="18"/>
                          <w:lang w:bidi="ar"/>
                        </w:rPr>
                        <w:t>FILTER HOLDER</w:t>
                      </w:r>
                    </w:p>
                    <w:p w14:paraId="3EF83A50">
                      <w:pPr>
                        <w:widowControl/>
                        <w:jc w:val="left"/>
                        <w:rPr>
                          <w:rFonts w:ascii="Arial" w:hAnsi="Arial" w:cs="Arial"/>
                          <w:b w:val="0"/>
                          <w:bCs w:val="0"/>
                          <w:sz w:val="18"/>
                          <w:szCs w:val="18"/>
                        </w:rPr>
                      </w:pPr>
                      <w:r>
                        <w:rPr>
                          <w:rFonts w:hint="eastAsia" w:ascii="Arial" w:hAnsi="Arial" w:eastAsia="GillSans-Light" w:cs="Arial"/>
                          <w:b w:val="0"/>
                          <w:bCs w:val="0"/>
                          <w:color w:val="000000"/>
                          <w:kern w:val="0"/>
                          <w:sz w:val="18"/>
                          <w:szCs w:val="18"/>
                          <w:lang w:bidi="ar"/>
                        </w:rPr>
                        <w:t>7</w:t>
                      </w:r>
                      <w:r>
                        <w:rPr>
                          <w:rFonts w:ascii="Arial" w:hAnsi="Arial" w:eastAsia="GillSans-Light" w:cs="Arial"/>
                          <w:b w:val="0"/>
                          <w:bCs w:val="0"/>
                          <w:color w:val="000000"/>
                          <w:kern w:val="0"/>
                          <w:sz w:val="18"/>
                          <w:szCs w:val="18"/>
                          <w:lang w:bidi="ar"/>
                        </w:rPr>
                        <w:t>/</w:t>
                      </w:r>
                      <w:r>
                        <w:rPr>
                          <w:rFonts w:hint="eastAsia" w:ascii="Arial" w:hAnsi="Arial" w:eastAsia="GillSans-Light" w:cs="Arial"/>
                          <w:b w:val="0"/>
                          <w:bCs w:val="0"/>
                          <w:color w:val="000000"/>
                          <w:kern w:val="0"/>
                          <w:sz w:val="18"/>
                          <w:szCs w:val="18"/>
                          <w:lang w:bidi="ar"/>
                        </w:rPr>
                        <w:t>8</w:t>
                      </w:r>
                      <w:r>
                        <w:rPr>
                          <w:rFonts w:ascii="Arial" w:hAnsi="Arial" w:eastAsia="GillSans-Light" w:cs="Arial"/>
                          <w:b w:val="0"/>
                          <w:bCs w:val="0"/>
                          <w:color w:val="000000"/>
                          <w:kern w:val="0"/>
                          <w:sz w:val="18"/>
                          <w:szCs w:val="18"/>
                          <w:lang w:bidi="ar"/>
                        </w:rPr>
                        <w:t>.REMOVABLE DRIP TRAY AND COVER</w:t>
                      </w:r>
                    </w:p>
                    <w:p w14:paraId="066551DA">
                      <w:pPr>
                        <w:rPr>
                          <w:rFonts w:ascii="Arial" w:hAnsi="Arial" w:cs="Arial"/>
                          <w:color w:val="231F20"/>
                          <w:sz w:val="20"/>
                          <w:szCs w:val="20"/>
                        </w:rPr>
                      </w:pPr>
                    </w:p>
                    <w:p w14:paraId="502BBDC3">
                      <w:pPr>
                        <w:rPr>
                          <w:rFonts w:ascii="Arial" w:hAnsi="Arial" w:cs="Arial"/>
                          <w:color w:val="231F20"/>
                          <w:sz w:val="20"/>
                          <w:szCs w:val="20"/>
                        </w:rPr>
                      </w:pPr>
                    </w:p>
                  </w:txbxContent>
                </v:textbox>
              </v:shape>
            </w:pict>
          </mc:Fallback>
        </mc:AlternateContent>
      </w:r>
    </w:p>
    <w:p w14:paraId="4BE16A3B">
      <w:pPr>
        <w:pStyle w:val="3"/>
        <w:tabs>
          <w:tab w:val="left" w:pos="646"/>
          <w:tab w:val="left" w:pos="647"/>
        </w:tabs>
        <w:ind w:left="210" w:firstLine="0"/>
        <w:jc w:val="left"/>
        <w:rPr>
          <w:rFonts w:ascii="Arial" w:hAnsi="Arial" w:cs="Arial"/>
          <w:color w:val="231F20"/>
        </w:rPr>
      </w:pPr>
    </w:p>
    <w:p w14:paraId="73B41581">
      <w:pPr>
        <w:pStyle w:val="3"/>
        <w:tabs>
          <w:tab w:val="left" w:pos="646"/>
          <w:tab w:val="left" w:pos="647"/>
        </w:tabs>
        <w:ind w:left="210" w:firstLine="0"/>
        <w:jc w:val="left"/>
        <w:rPr>
          <w:rFonts w:ascii="Arial" w:hAnsi="Arial" w:cs="Arial"/>
          <w:color w:val="231F20"/>
        </w:rPr>
      </w:pPr>
    </w:p>
    <w:p w14:paraId="7724CB37">
      <w:pPr>
        <w:pStyle w:val="3"/>
        <w:tabs>
          <w:tab w:val="left" w:pos="646"/>
          <w:tab w:val="left" w:pos="647"/>
        </w:tabs>
        <w:ind w:left="210" w:firstLine="0"/>
        <w:jc w:val="left"/>
        <w:rPr>
          <w:rFonts w:ascii="Arial" w:hAnsi="Arial" w:cs="Arial"/>
          <w:color w:val="231F20"/>
        </w:rPr>
      </w:pPr>
    </w:p>
    <w:p w14:paraId="1A15DFF9">
      <w:pPr>
        <w:pStyle w:val="3"/>
        <w:tabs>
          <w:tab w:val="left" w:pos="646"/>
          <w:tab w:val="left" w:pos="647"/>
        </w:tabs>
        <w:ind w:left="210" w:firstLine="0"/>
        <w:jc w:val="left"/>
        <w:rPr>
          <w:rFonts w:ascii="Arial" w:hAnsi="Arial" w:cs="Arial"/>
          <w:color w:val="231F20"/>
        </w:rPr>
      </w:pPr>
    </w:p>
    <w:p w14:paraId="49DA1188">
      <w:pPr>
        <w:rPr>
          <w:rFonts w:ascii="Arial" w:hAnsi="Arial" w:cs="Arial"/>
          <w:color w:val="231F20"/>
          <w:sz w:val="20"/>
          <w:szCs w:val="20"/>
        </w:rPr>
      </w:pPr>
    </w:p>
    <w:p w14:paraId="18CF4BD0">
      <w:pPr>
        <w:rPr>
          <w:rFonts w:ascii="Arial" w:hAnsi="Arial" w:cs="Arial"/>
          <w:color w:val="231F20"/>
          <w:sz w:val="20"/>
          <w:szCs w:val="20"/>
        </w:rPr>
      </w:pPr>
    </w:p>
    <w:p w14:paraId="5F9C32EF">
      <w:pPr>
        <w:rPr>
          <w:rFonts w:ascii="Arial" w:hAnsi="Arial" w:cs="Arial"/>
          <w:color w:val="231F20"/>
          <w:sz w:val="20"/>
          <w:szCs w:val="20"/>
        </w:rPr>
      </w:pPr>
    </w:p>
    <w:p w14:paraId="5AA18870">
      <w:pPr>
        <w:pStyle w:val="3"/>
        <w:tabs>
          <w:tab w:val="left" w:pos="646"/>
          <w:tab w:val="left" w:pos="647"/>
        </w:tabs>
        <w:ind w:left="0" w:firstLine="0"/>
        <w:jc w:val="left"/>
        <w:rPr>
          <w:rFonts w:ascii="Arial" w:hAnsi="Arial" w:cs="Arial"/>
          <w:color w:val="231F20"/>
          <w:lang w:eastAsia="zh-CN"/>
        </w:rPr>
      </w:pPr>
    </w:p>
    <w:p w14:paraId="30A9540C">
      <w:pPr>
        <w:rPr>
          <w:rFonts w:ascii="Arial" w:hAnsi="Arial" w:cs="Arial"/>
          <w:color w:val="231F20"/>
          <w:sz w:val="20"/>
          <w:szCs w:val="20"/>
        </w:rPr>
      </w:pPr>
    </w:p>
    <w:p w14:paraId="74539731">
      <w:pPr>
        <w:pStyle w:val="12"/>
        <w:tabs>
          <w:tab w:val="left" w:pos="746"/>
          <w:tab w:val="left" w:pos="747"/>
        </w:tabs>
        <w:spacing w:before="4" w:line="242" w:lineRule="auto"/>
        <w:ind w:left="0" w:right="224" w:firstLine="0"/>
        <w:rPr>
          <w:rFonts w:ascii="Arial" w:hAnsi="Arial" w:cs="Arial"/>
          <w:b/>
          <w:bCs/>
          <w:color w:val="231F20"/>
          <w:spacing w:val="3"/>
          <w:sz w:val="20"/>
          <w:szCs w:val="20"/>
          <w:u w:val="single" w:color="231F20"/>
        </w:rPr>
      </w:pPr>
    </w:p>
    <w:p w14:paraId="10B6A727">
      <w:pPr>
        <w:pStyle w:val="12"/>
        <w:tabs>
          <w:tab w:val="left" w:pos="746"/>
          <w:tab w:val="left" w:pos="747"/>
        </w:tabs>
        <w:spacing w:before="4" w:line="242" w:lineRule="auto"/>
        <w:ind w:left="0" w:right="224" w:firstLine="0"/>
        <w:rPr>
          <w:rFonts w:ascii="Arial" w:hAnsi="Arial" w:cs="Arial"/>
          <w:b/>
          <w:bCs/>
          <w:color w:val="231F20"/>
          <w:spacing w:val="3"/>
          <w:sz w:val="20"/>
          <w:szCs w:val="20"/>
          <w:u w:val="single" w:color="231F20"/>
        </w:rPr>
      </w:pPr>
    </w:p>
    <w:p w14:paraId="25A1E32D">
      <w:pPr>
        <w:pStyle w:val="12"/>
        <w:numPr>
          <w:ilvl w:val="0"/>
          <w:numId w:val="1"/>
        </w:numPr>
        <w:tabs>
          <w:tab w:val="left" w:pos="746"/>
          <w:tab w:val="left" w:pos="747"/>
        </w:tabs>
        <w:spacing w:before="4" w:line="242" w:lineRule="auto"/>
        <w:ind w:right="224"/>
        <w:rPr>
          <w:rFonts w:ascii="Arial" w:hAnsi="Arial" w:cs="Arial"/>
          <w:b/>
          <w:bCs/>
          <w:color w:val="231F20"/>
          <w:spacing w:val="3"/>
          <w:sz w:val="22"/>
          <w:szCs w:val="22"/>
          <w:u w:val="single" w:color="231F20"/>
        </w:rPr>
      </w:pPr>
      <w:r>
        <w:rPr>
          <w:rFonts w:ascii="Arial" w:hAnsi="Arial" w:cs="Arial"/>
          <w:b/>
          <w:bCs/>
          <w:color w:val="231F20"/>
          <w:spacing w:val="3"/>
          <w:sz w:val="22"/>
          <w:szCs w:val="22"/>
          <w:u w:val="single" w:color="231F20"/>
        </w:rPr>
        <w:t>INSTALLING THE APPLIANCE</w:t>
      </w:r>
    </w:p>
    <w:p w14:paraId="2596DFD8">
      <w:pPr>
        <w:pStyle w:val="4"/>
        <w:spacing w:before="2" w:line="281" w:lineRule="exact"/>
        <w:ind w:left="270"/>
        <w:rPr>
          <w:rFonts w:ascii="Arial" w:hAnsi="Arial" w:cs="Arial"/>
          <w:sz w:val="20"/>
          <w:szCs w:val="20"/>
        </w:rPr>
      </w:pPr>
      <w:r>
        <w:rPr>
          <w:rFonts w:ascii="Arial" w:hAnsi="Arial" w:cs="Arial"/>
          <w:b w:val="0"/>
          <w:i w:val="0"/>
          <w:position w:val="-5"/>
          <w:sz w:val="20"/>
          <w:szCs w:val="20"/>
          <w:lang w:eastAsia="zh-CN" w:bidi="ar-SA"/>
        </w:rPr>
        <w:drawing>
          <wp:inline distT="0" distB="0" distL="0" distR="0">
            <wp:extent cx="175260" cy="154305"/>
            <wp:effectExtent l="0" t="0" r="15240" b="17145"/>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png"/>
                    <pic:cNvPicPr>
                      <a:picLocks noChangeAspect="1"/>
                    </pic:cNvPicPr>
                  </pic:nvPicPr>
                  <pic:blipFill>
                    <a:blip r:embed="rId5" cstate="print"/>
                    <a:stretch>
                      <a:fillRect/>
                    </a:stretch>
                  </pic:blipFill>
                  <pic:spPr>
                    <a:xfrm>
                      <a:off x="0" y="0"/>
                      <a:ext cx="175260" cy="154305"/>
                    </a:xfrm>
                    <a:prstGeom prst="rect">
                      <a:avLst/>
                    </a:prstGeom>
                  </pic:spPr>
                </pic:pic>
              </a:graphicData>
            </a:graphic>
          </wp:inline>
        </w:drawing>
      </w:r>
      <w:r>
        <w:rPr>
          <w:rFonts w:ascii="Arial" w:hAnsi="Arial" w:cs="Arial"/>
          <w:color w:val="231F20"/>
          <w:sz w:val="20"/>
          <w:szCs w:val="20"/>
        </w:rPr>
        <w:t>Important!</w:t>
      </w:r>
      <w:r>
        <w:rPr>
          <w:rFonts w:ascii="Arial" w:hAnsi="Arial" w:eastAsia="宋体" w:cs="Arial"/>
          <w:color w:val="231F20"/>
          <w:sz w:val="20"/>
          <w:szCs w:val="20"/>
          <w:lang w:eastAsia="zh-CN"/>
        </w:rPr>
        <w:t xml:space="preserve"> </w:t>
      </w:r>
      <w:r>
        <w:rPr>
          <w:rFonts w:ascii="Arial" w:hAnsi="Arial" w:cs="Arial"/>
          <w:b w:val="0"/>
          <w:bCs w:val="0"/>
          <w:color w:val="231F20"/>
          <w:sz w:val="20"/>
          <w:szCs w:val="20"/>
        </w:rPr>
        <w:t>When you install the appliance, you should respect the following safety</w:t>
      </w:r>
      <w:r>
        <w:rPr>
          <w:rFonts w:ascii="Arial" w:hAnsi="Arial" w:cs="Arial"/>
          <w:b w:val="0"/>
          <w:bCs w:val="0"/>
          <w:color w:val="231F20"/>
          <w:spacing w:val="-1"/>
          <w:sz w:val="20"/>
          <w:szCs w:val="20"/>
        </w:rPr>
        <w:t xml:space="preserve"> </w:t>
      </w:r>
      <w:r>
        <w:rPr>
          <w:rFonts w:ascii="Arial" w:hAnsi="Arial" w:cs="Arial"/>
          <w:b w:val="0"/>
          <w:bCs w:val="0"/>
          <w:color w:val="231F20"/>
          <w:sz w:val="20"/>
          <w:szCs w:val="20"/>
        </w:rPr>
        <w:t>warnings:</w:t>
      </w:r>
    </w:p>
    <w:p w14:paraId="4A2B4F8D">
      <w:pPr>
        <w:pStyle w:val="12"/>
        <w:numPr>
          <w:ilvl w:val="0"/>
          <w:numId w:val="2"/>
        </w:numPr>
        <w:tabs>
          <w:tab w:val="left" w:pos="510"/>
          <w:tab w:val="left" w:pos="511"/>
        </w:tabs>
        <w:spacing w:line="242" w:lineRule="auto"/>
        <w:ind w:left="510" w:right="62" w:hanging="284"/>
        <w:jc w:val="left"/>
        <w:rPr>
          <w:rFonts w:ascii="Arial" w:hAnsi="Arial" w:cs="Arial"/>
          <w:color w:val="231F20"/>
          <w:sz w:val="20"/>
          <w:szCs w:val="20"/>
        </w:rPr>
      </w:pPr>
      <w:r>
        <w:rPr>
          <w:rFonts w:ascii="Arial" w:hAnsi="Arial" w:cs="Arial"/>
          <w:color w:val="231F20"/>
          <w:sz w:val="20"/>
          <w:szCs w:val="20"/>
        </w:rPr>
        <w:t>Water penetrating the coffee maker could cause damage. Do not place the</w:t>
      </w:r>
    </w:p>
    <w:p w14:paraId="5B3F2033">
      <w:pPr>
        <w:pStyle w:val="12"/>
        <w:tabs>
          <w:tab w:val="left" w:pos="510"/>
          <w:tab w:val="left" w:pos="511"/>
        </w:tabs>
        <w:spacing w:line="242" w:lineRule="auto"/>
        <w:ind w:left="226" w:right="62" w:firstLine="0"/>
        <w:jc w:val="left"/>
        <w:rPr>
          <w:rFonts w:ascii="Arial" w:hAnsi="Arial" w:cs="Arial"/>
          <w:color w:val="231F20"/>
          <w:sz w:val="20"/>
          <w:szCs w:val="20"/>
        </w:rPr>
      </w:pPr>
      <w:r>
        <w:rPr>
          <w:rFonts w:ascii="Arial" w:hAnsi="Arial" w:cs="Arial"/>
          <w:color w:val="231F20"/>
          <w:sz w:val="20"/>
          <w:szCs w:val="20"/>
        </w:rPr>
        <w:t>appliance near taps or sinks.</w:t>
      </w:r>
    </w:p>
    <w:p w14:paraId="2A19893C">
      <w:pPr>
        <w:pStyle w:val="12"/>
        <w:numPr>
          <w:ilvl w:val="0"/>
          <w:numId w:val="2"/>
        </w:numPr>
        <w:tabs>
          <w:tab w:val="left" w:pos="510"/>
          <w:tab w:val="left" w:pos="511"/>
        </w:tabs>
        <w:spacing w:line="242" w:lineRule="auto"/>
        <w:ind w:left="510" w:right="62" w:hanging="284"/>
        <w:jc w:val="left"/>
        <w:rPr>
          <w:rFonts w:ascii="Arial" w:hAnsi="Arial" w:cs="Arial"/>
          <w:color w:val="231F20"/>
          <w:sz w:val="20"/>
          <w:szCs w:val="20"/>
        </w:rPr>
      </w:pPr>
      <w:r>
        <w:rPr>
          <w:rFonts w:ascii="Arial" w:hAnsi="Arial" w:cs="Arial"/>
          <w:color w:val="231F20"/>
          <w:sz w:val="20"/>
          <w:szCs w:val="20"/>
        </w:rPr>
        <w:t xml:space="preserve">The appliance could be damaged if the water it contains freezes.Do not install the </w:t>
      </w:r>
    </w:p>
    <w:p w14:paraId="614CA17C">
      <w:pPr>
        <w:pStyle w:val="12"/>
        <w:tabs>
          <w:tab w:val="left" w:pos="510"/>
          <w:tab w:val="left" w:pos="511"/>
        </w:tabs>
        <w:spacing w:line="242" w:lineRule="auto"/>
        <w:ind w:left="226" w:right="62" w:firstLine="0"/>
        <w:jc w:val="left"/>
        <w:rPr>
          <w:rFonts w:ascii="Arial" w:hAnsi="Arial" w:cs="Arial"/>
          <w:color w:val="231F20"/>
          <w:sz w:val="20"/>
          <w:szCs w:val="20"/>
        </w:rPr>
      </w:pPr>
      <w:r>
        <w:rPr>
          <w:rFonts w:ascii="Arial" w:hAnsi="Arial" w:cs="Arial"/>
          <w:color w:val="231F20"/>
          <w:sz w:val="20"/>
          <w:szCs w:val="20"/>
        </w:rPr>
        <w:t>appliance in a room where the temperature could drop below freezing point.</w:t>
      </w:r>
    </w:p>
    <w:p w14:paraId="0AE08F06">
      <w:pPr>
        <w:pStyle w:val="12"/>
        <w:numPr>
          <w:ilvl w:val="0"/>
          <w:numId w:val="2"/>
        </w:numPr>
        <w:tabs>
          <w:tab w:val="left" w:pos="510"/>
          <w:tab w:val="left" w:pos="511"/>
        </w:tabs>
        <w:spacing w:line="242" w:lineRule="auto"/>
        <w:ind w:left="510" w:right="62" w:hanging="284"/>
        <w:jc w:val="left"/>
        <w:rPr>
          <w:rFonts w:ascii="Arial" w:hAnsi="Arial" w:cs="Arial"/>
          <w:color w:val="231F20"/>
          <w:sz w:val="20"/>
          <w:szCs w:val="20"/>
        </w:rPr>
      </w:pPr>
      <w:r>
        <w:rPr>
          <w:rFonts w:ascii="Arial" w:hAnsi="Arial" w:cs="Arial"/>
          <w:color w:val="231F20"/>
          <w:sz w:val="20"/>
          <w:szCs w:val="20"/>
        </w:rPr>
        <w:t xml:space="preserve">Arrange the cord in such a way that it cannot be damaged by sharp edges or </w:t>
      </w:r>
    </w:p>
    <w:p w14:paraId="6FC38CB0">
      <w:pPr>
        <w:pStyle w:val="12"/>
        <w:tabs>
          <w:tab w:val="left" w:pos="510"/>
          <w:tab w:val="left" w:pos="511"/>
        </w:tabs>
        <w:spacing w:line="242" w:lineRule="auto"/>
        <w:ind w:left="226" w:right="62" w:firstLine="0"/>
        <w:jc w:val="left"/>
        <w:rPr>
          <w:rFonts w:ascii="Arial" w:hAnsi="Arial" w:cs="Arial"/>
          <w:color w:val="231F20"/>
          <w:sz w:val="20"/>
          <w:szCs w:val="20"/>
        </w:rPr>
      </w:pPr>
      <w:r>
        <w:rPr>
          <w:rFonts w:ascii="Arial" w:hAnsi="Arial" w:cs="Arial"/>
          <w:color w:val="231F20"/>
          <w:sz w:val="20"/>
          <w:szCs w:val="20"/>
        </w:rPr>
        <w:t>contact with hot surfaces (e.g. electric hot plates)</w:t>
      </w:r>
      <w:r>
        <w:rPr>
          <w:rFonts w:ascii="Arial" w:hAnsi="Arial" w:cs="Arial"/>
          <w:color w:val="231F20"/>
          <w:sz w:val="20"/>
          <w:szCs w:val="20"/>
          <w:lang w:eastAsia="zh-CN"/>
        </w:rPr>
        <w:t xml:space="preserve"> .</w:t>
      </w:r>
    </w:p>
    <w:p w14:paraId="60A1A3AA">
      <w:pPr>
        <w:pStyle w:val="12"/>
        <w:numPr>
          <w:ilvl w:val="0"/>
          <w:numId w:val="2"/>
        </w:numPr>
        <w:tabs>
          <w:tab w:val="left" w:pos="511"/>
        </w:tabs>
        <w:spacing w:before="2" w:line="242" w:lineRule="auto"/>
        <w:ind w:left="510" w:right="224" w:hanging="284"/>
        <w:rPr>
          <w:rFonts w:ascii="Arial" w:hAnsi="Arial" w:cs="Arial"/>
          <w:color w:val="231F20"/>
          <w:sz w:val="20"/>
          <w:szCs w:val="20"/>
        </w:rPr>
      </w:pPr>
      <w:r>
        <w:rPr>
          <w:rFonts w:ascii="Arial" w:hAnsi="Arial" w:cs="Arial"/>
          <w:color w:val="231F20"/>
          <w:sz w:val="20"/>
          <w:szCs w:val="20"/>
        </w:rPr>
        <w:t xml:space="preserve">The appliance gives off heat. After positioning the appliance on the worktop, </w:t>
      </w:r>
    </w:p>
    <w:p w14:paraId="184038E6">
      <w:pPr>
        <w:pStyle w:val="12"/>
        <w:tabs>
          <w:tab w:val="left" w:pos="511"/>
        </w:tabs>
        <w:spacing w:before="2" w:line="242" w:lineRule="auto"/>
        <w:ind w:left="226" w:right="224" w:firstLine="0"/>
        <w:rPr>
          <w:rFonts w:ascii="Arial" w:hAnsi="Arial" w:cs="Arial"/>
          <w:color w:val="231F20"/>
          <w:sz w:val="20"/>
          <w:szCs w:val="20"/>
        </w:rPr>
      </w:pPr>
      <w:r>
        <w:rPr>
          <w:rFonts w:ascii="Arial" w:hAnsi="Arial" w:cs="Arial"/>
          <w:color w:val="231F20"/>
          <w:sz w:val="20"/>
          <w:szCs w:val="20"/>
        </w:rPr>
        <w:t>leave a space of at least 3 cm between the surfaces of the appliance and the side and rear walls and at least 15cm above the machine.</w:t>
      </w:r>
    </w:p>
    <w:p w14:paraId="5C590C7D">
      <w:pPr>
        <w:pStyle w:val="12"/>
        <w:numPr>
          <w:ilvl w:val="0"/>
          <w:numId w:val="2"/>
        </w:numPr>
        <w:tabs>
          <w:tab w:val="left" w:pos="511"/>
        </w:tabs>
        <w:spacing w:before="2"/>
        <w:ind w:left="510" w:hanging="285"/>
        <w:rPr>
          <w:rFonts w:ascii="Arial" w:hAnsi="Arial" w:cs="Arial"/>
          <w:sz w:val="20"/>
          <w:szCs w:val="20"/>
        </w:rPr>
      </w:pPr>
      <w:r>
        <w:rPr>
          <w:rFonts w:ascii="Arial" w:hAnsi="Arial" w:cs="Arial"/>
          <w:color w:val="231F20"/>
          <w:sz w:val="20"/>
          <w:szCs w:val="20"/>
        </w:rPr>
        <w:t>Clean all the removable parts with tap water.</w:t>
      </w:r>
    </w:p>
    <w:p w14:paraId="0D9FE53A">
      <w:pPr>
        <w:pStyle w:val="12"/>
        <w:tabs>
          <w:tab w:val="left" w:pos="511"/>
        </w:tabs>
        <w:spacing w:before="2"/>
        <w:ind w:left="225" w:firstLine="0"/>
        <w:rPr>
          <w:rFonts w:ascii="Arial" w:hAnsi="Arial" w:cs="Arial"/>
          <w:sz w:val="20"/>
          <w:szCs w:val="20"/>
        </w:rPr>
      </w:pPr>
    </w:p>
    <w:p w14:paraId="081C06F5">
      <w:pPr>
        <w:pStyle w:val="3"/>
        <w:tabs>
          <w:tab w:val="left" w:pos="646"/>
          <w:tab w:val="left" w:pos="647"/>
        </w:tabs>
        <w:ind w:left="225" w:firstLine="0"/>
        <w:jc w:val="left"/>
        <w:rPr>
          <w:rFonts w:ascii="Arial" w:hAnsi="Arial" w:cs="Arial"/>
          <w:color w:val="231F20"/>
          <w:lang w:eastAsia="zh-CN"/>
        </w:rPr>
      </w:pPr>
      <w:r>
        <w:rPr>
          <w:rFonts w:ascii="Arial" w:hAnsi="Arial" w:cs="Arial"/>
          <w:color w:val="231F20"/>
          <w:lang w:eastAsia="zh-CN"/>
        </w:rPr>
        <w:t>5.1  Connecting the appliance</w:t>
      </w:r>
    </w:p>
    <w:p w14:paraId="3B1E3EAF">
      <w:pPr>
        <w:pStyle w:val="4"/>
        <w:spacing w:line="305" w:lineRule="exact"/>
        <w:ind w:left="244"/>
        <w:rPr>
          <w:rFonts w:ascii="Arial" w:hAnsi="Arial" w:cs="Arial"/>
          <w:color w:val="231F20"/>
          <w:sz w:val="20"/>
          <w:szCs w:val="20"/>
        </w:rPr>
      </w:pPr>
      <w:r>
        <w:rPr>
          <w:rFonts w:ascii="Arial" w:hAnsi="Arial" w:cs="Arial"/>
          <w:b w:val="0"/>
          <w:i w:val="0"/>
          <w:position w:val="-1"/>
          <w:sz w:val="20"/>
          <w:szCs w:val="20"/>
          <w:lang w:eastAsia="zh-CN" w:bidi="ar-SA"/>
        </w:rPr>
        <w:drawing>
          <wp:inline distT="0" distB="0" distL="0" distR="0">
            <wp:extent cx="166370" cy="146685"/>
            <wp:effectExtent l="0" t="0" r="5080" b="571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4" cstate="print"/>
                    <a:stretch>
                      <a:fillRect/>
                    </a:stretch>
                  </pic:blipFill>
                  <pic:spPr>
                    <a:xfrm>
                      <a:off x="0" y="0"/>
                      <a:ext cx="166370" cy="146685"/>
                    </a:xfrm>
                    <a:prstGeom prst="rect">
                      <a:avLst/>
                    </a:prstGeom>
                  </pic:spPr>
                </pic:pic>
              </a:graphicData>
            </a:graphic>
          </wp:inline>
        </w:drawing>
      </w:r>
      <w:r>
        <w:rPr>
          <w:rFonts w:ascii="Arial" w:hAnsi="Arial" w:cs="Arial"/>
          <w:color w:val="231F20"/>
          <w:sz w:val="20"/>
          <w:szCs w:val="20"/>
        </w:rPr>
        <w:t>Danger!</w:t>
      </w:r>
      <w:bookmarkStart w:id="0" w:name="OLE_LINK1"/>
    </w:p>
    <w:p w14:paraId="1FDC8F86">
      <w:pPr>
        <w:pStyle w:val="6"/>
        <w:spacing w:before="3" w:line="242" w:lineRule="auto"/>
        <w:ind w:left="226" w:right="209"/>
        <w:rPr>
          <w:rFonts w:ascii="Arial" w:hAnsi="Arial" w:cs="Arial"/>
          <w:color w:val="231F20"/>
          <w:sz w:val="20"/>
          <w:szCs w:val="20"/>
        </w:rPr>
      </w:pPr>
      <w:r>
        <w:rPr>
          <w:rFonts w:ascii="Arial" w:hAnsi="Arial" w:cs="Arial"/>
          <w:color w:val="231F20"/>
          <w:sz w:val="20"/>
          <w:szCs w:val="20"/>
        </w:rPr>
        <w:t>Check that the mains power supply voltage corresponds to that indicated on the rating plate on the bottom of the appliance. Connect the appliance to an efficiently earthed and correctly installed socket</w:t>
      </w:r>
      <w:r>
        <w:rPr>
          <w:rFonts w:hint="eastAsia" w:ascii="Arial" w:hAnsi="Arial" w:eastAsia="宋体" w:cs="Arial"/>
          <w:color w:val="231F20"/>
          <w:sz w:val="20"/>
          <w:szCs w:val="20"/>
          <w:lang w:eastAsia="zh-CN"/>
        </w:rPr>
        <w:t>.</w:t>
      </w:r>
      <w:r>
        <w:rPr>
          <w:rFonts w:ascii="Arial" w:hAnsi="Arial" w:cs="Arial"/>
          <w:color w:val="231F20"/>
          <w:sz w:val="20"/>
          <w:szCs w:val="20"/>
        </w:rPr>
        <w:t>If the power socket does not match the plug on the appliance, have the socket replaced with a suitable type by a qualified professional.</w:t>
      </w:r>
      <w:bookmarkEnd w:id="0"/>
    </w:p>
    <w:p w14:paraId="2FDFC61B">
      <w:pPr>
        <w:pStyle w:val="12"/>
        <w:tabs>
          <w:tab w:val="left" w:pos="746"/>
          <w:tab w:val="left" w:pos="747"/>
        </w:tabs>
        <w:spacing w:before="4" w:line="242" w:lineRule="auto"/>
        <w:ind w:left="0" w:right="224" w:firstLine="0"/>
        <w:rPr>
          <w:rFonts w:ascii="Arial" w:hAnsi="Arial" w:cs="Arial"/>
          <w:b/>
          <w:color w:val="231F20"/>
          <w:spacing w:val="3"/>
          <w:sz w:val="20"/>
          <w:szCs w:val="20"/>
          <w:u w:val="single" w:color="231F20"/>
          <w:lang w:eastAsia="zh-CN"/>
        </w:rPr>
      </w:pPr>
    </w:p>
    <w:p w14:paraId="2FE1578D">
      <w:pPr>
        <w:pStyle w:val="12"/>
        <w:numPr>
          <w:ilvl w:val="0"/>
          <w:numId w:val="1"/>
        </w:numPr>
        <w:tabs>
          <w:tab w:val="left" w:pos="746"/>
          <w:tab w:val="left" w:pos="747"/>
        </w:tabs>
        <w:spacing w:before="4" w:line="242" w:lineRule="auto"/>
        <w:ind w:right="224"/>
        <w:rPr>
          <w:rFonts w:ascii="Arial" w:hAnsi="Arial" w:cs="Arial"/>
          <w:b/>
          <w:bCs/>
          <w:color w:val="231F20"/>
          <w:spacing w:val="3"/>
          <w:sz w:val="22"/>
          <w:szCs w:val="22"/>
          <w:u w:val="single" w:color="231F20"/>
          <w:lang w:eastAsia="zh-CN"/>
        </w:rPr>
      </w:pPr>
      <w:r>
        <w:rPr>
          <w:rFonts w:ascii="Arial" w:hAnsi="Arial" w:cs="Arial"/>
          <w:b/>
          <w:bCs/>
          <w:color w:val="231F20"/>
          <w:spacing w:val="3"/>
          <w:sz w:val="22"/>
          <w:szCs w:val="22"/>
          <w:u w:val="single" w:color="231F20"/>
        </w:rPr>
        <w:t>FILLING THE WATER TANK</w:t>
      </w:r>
    </w:p>
    <w:p w14:paraId="140C25A4">
      <w:pPr>
        <w:pStyle w:val="4"/>
        <w:spacing w:before="74" w:line="216" w:lineRule="exact"/>
        <w:ind w:left="555"/>
        <w:rPr>
          <w:rFonts w:ascii="Arial" w:hAnsi="Arial" w:cs="Arial"/>
          <w:sz w:val="20"/>
          <w:szCs w:val="20"/>
        </w:rPr>
      </w:pPr>
      <w:r>
        <w:rPr>
          <w:rFonts w:ascii="Arial" w:hAnsi="Arial" w:cs="Arial"/>
          <w:sz w:val="20"/>
          <w:szCs w:val="20"/>
          <w:lang w:eastAsia="zh-CN" w:bidi="ar-SA"/>
        </w:rPr>
        <mc:AlternateContent>
          <mc:Choice Requires="wpg">
            <w:drawing>
              <wp:anchor distT="0" distB="0" distL="114300" distR="114300" simplePos="0" relativeHeight="251661312" behindDoc="0" locked="0" layoutInCell="1" allowOverlap="1">
                <wp:simplePos x="0" y="0"/>
                <wp:positionH relativeFrom="page">
                  <wp:posOffset>1252855</wp:posOffset>
                </wp:positionH>
                <wp:positionV relativeFrom="paragraph">
                  <wp:posOffset>19685</wp:posOffset>
                </wp:positionV>
                <wp:extent cx="189230" cy="180340"/>
                <wp:effectExtent l="0" t="0" r="1270" b="10160"/>
                <wp:wrapNone/>
                <wp:docPr id="122" name="组合 19"/>
                <wp:cNvGraphicFramePr/>
                <a:graphic xmlns:a="http://schemas.openxmlformats.org/drawingml/2006/main">
                  <a:graphicData uri="http://schemas.microsoft.com/office/word/2010/wordprocessingGroup">
                    <wpg:wgp>
                      <wpg:cNvGrpSpPr/>
                      <wpg:grpSpPr>
                        <a:xfrm>
                          <a:off x="0" y="0"/>
                          <a:ext cx="189230" cy="180340"/>
                          <a:chOff x="4337" y="244"/>
                          <a:chExt cx="298" cy="284"/>
                        </a:xfrm>
                      </wpg:grpSpPr>
                      <wps:wsp>
                        <wps:cNvPr id="118" name="直线 20"/>
                        <wps:cNvCnPr/>
                        <wps:spPr>
                          <a:xfrm>
                            <a:off x="4337" y="253"/>
                            <a:ext cx="14" cy="0"/>
                          </a:xfrm>
                          <a:prstGeom prst="line">
                            <a:avLst/>
                          </a:prstGeom>
                          <a:ln w="6350" cap="flat" cmpd="sng">
                            <a:solidFill>
                              <a:srgbClr val="231F20"/>
                            </a:solidFill>
                            <a:prstDash val="solid"/>
                            <a:headEnd type="none" w="med" len="med"/>
                            <a:tailEnd type="none" w="med" len="med"/>
                          </a:ln>
                        </wps:spPr>
                        <wps:bodyPr/>
                      </wps:wsp>
                      <pic:pic xmlns:pic="http://schemas.openxmlformats.org/drawingml/2006/picture">
                        <pic:nvPicPr>
                          <pic:cNvPr id="120" name="图片 21"/>
                          <pic:cNvPicPr>
                            <a:picLocks noChangeAspect="1"/>
                          </pic:cNvPicPr>
                        </pic:nvPicPr>
                        <pic:blipFill>
                          <a:blip r:embed="rId7"/>
                          <a:stretch>
                            <a:fillRect/>
                          </a:stretch>
                        </pic:blipFill>
                        <pic:spPr>
                          <a:xfrm>
                            <a:off x="4351" y="244"/>
                            <a:ext cx="284" cy="284"/>
                          </a:xfrm>
                          <a:prstGeom prst="rect">
                            <a:avLst/>
                          </a:prstGeom>
                          <a:noFill/>
                          <a:ln>
                            <a:noFill/>
                          </a:ln>
                        </pic:spPr>
                      </pic:pic>
                    </wpg:wgp>
                  </a:graphicData>
                </a:graphic>
              </wp:anchor>
            </w:drawing>
          </mc:Choice>
          <mc:Fallback>
            <w:pict>
              <v:group id="组合 19" o:spid="_x0000_s1026" o:spt="203" style="position:absolute;left:0pt;margin-left:98.65pt;margin-top:1.55pt;height:14.2pt;width:14.9pt;mso-position-horizontal-relative:page;z-index:251661312;mso-width-relative:page;mso-height-relative:page;" coordorigin="4337,244" coordsize="298,284" o:gfxdata="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">
                <o:lock v:ext="edit" aspectratio="f"/>
                <v:line id="直线 20" o:spid="_x0000_s1026" o:spt="20" style="position:absolute;left:4337;top:253;height:0;width:14;" filled="f" stroked="t" coordsize="21600,21600" o:gfxdata="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iyRA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shape id="图片 21" o:spid="_x0000_s1026" o:spt="75" type="#_x0000_t75" style="position:absolute;left:4351;top:244;height:284;width:284;" filled="f" o:preferrelative="t" stroked="f" coordsize="21600,21600" o:gfxdata="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fFJ74A&#10;AADcAAAADwAAAAAAAAABACAAAAAiAAAAZHJzL2Rvd25yZXYueG1sUEsBAhQAFAAAAAgAh07iQDMv&#10;BZ47AAAAOQAAABAAAAAAAAAAAQAgAAAADQEAAGRycy9zaGFwZXhtbC54bWxQSwUGAAAAAAYABgBb&#10;AQAAtwMAAAAA&#10;">
                  <v:fill on="f" focussize="0,0"/>
                  <v:stroke on="f"/>
                  <v:imagedata r:id="rId7" o:title=""/>
                  <o:lock v:ext="edit" aspectratio="t"/>
                </v:shape>
              </v:group>
            </w:pict>
          </mc:Fallback>
        </mc:AlternateContent>
      </w:r>
      <w:r>
        <w:rPr>
          <w:rFonts w:ascii="Arial" w:hAnsi="Arial" w:cs="Arial"/>
          <w:color w:val="231F20"/>
          <w:sz w:val="20"/>
          <w:szCs w:val="20"/>
        </w:rPr>
        <w:t>Please note:</w:t>
      </w:r>
    </w:p>
    <w:p w14:paraId="3710650F">
      <w:pPr>
        <w:spacing w:line="242" w:lineRule="auto"/>
        <w:ind w:left="226" w:right="225"/>
        <w:rPr>
          <w:rFonts w:ascii="Arial" w:hAnsi="Arial" w:eastAsia="Myriad Pro Cond" w:cs="Arial"/>
          <w:color w:val="231F20"/>
          <w:sz w:val="20"/>
          <w:szCs w:val="20"/>
          <w:lang w:eastAsia="en-US" w:bidi="en-US"/>
        </w:rPr>
      </w:pPr>
      <w:r>
        <w:rPr>
          <w:rFonts w:ascii="Arial" w:hAnsi="Arial" w:eastAsia="Myriad Pro Cond" w:cs="Arial"/>
          <w:color w:val="231F20"/>
          <w:sz w:val="20"/>
          <w:szCs w:val="20"/>
          <w:lang w:eastAsia="en-US" w:bidi="en-US"/>
        </w:rPr>
        <w:t>Before first use, wash all the accessories and water tank with warm water.</w:t>
      </w:r>
    </w:p>
    <w:p w14:paraId="709FB11C">
      <w:pPr>
        <w:pStyle w:val="12"/>
        <w:numPr>
          <w:ilvl w:val="0"/>
          <w:numId w:val="4"/>
        </w:numPr>
        <w:tabs>
          <w:tab w:val="left" w:pos="511"/>
        </w:tabs>
        <w:ind w:hanging="285"/>
        <w:rPr>
          <w:rFonts w:ascii="Arial" w:hAnsi="Arial" w:cs="Arial"/>
          <w:color w:val="231F20"/>
          <w:sz w:val="20"/>
          <w:szCs w:val="20"/>
        </w:rPr>
      </w:pPr>
      <w:r>
        <w:rPr>
          <w:rFonts w:ascii="Arial" w:hAnsi="Arial" w:cs="Arial"/>
          <w:color w:val="231F20"/>
          <w:sz w:val="20"/>
          <w:szCs w:val="20"/>
        </w:rPr>
        <w:t xml:space="preserve">Extract the tank by pulling it </w:t>
      </w:r>
      <w:r>
        <w:rPr>
          <w:rFonts w:ascii="Arial" w:hAnsi="Arial" w:cs="Arial"/>
          <w:color w:val="231F20"/>
          <w:sz w:val="20"/>
          <w:szCs w:val="20"/>
          <w:lang w:eastAsia="zh-CN"/>
        </w:rPr>
        <w:t>back</w:t>
      </w:r>
      <w:r>
        <w:rPr>
          <w:rFonts w:ascii="Arial" w:hAnsi="Arial" w:cs="Arial"/>
          <w:color w:val="231F20"/>
          <w:sz w:val="20"/>
          <w:szCs w:val="20"/>
        </w:rPr>
        <w:t xml:space="preserve"> .</w:t>
      </w:r>
    </w:p>
    <w:p w14:paraId="7C30B826">
      <w:pPr>
        <w:pStyle w:val="12"/>
        <w:numPr>
          <w:ilvl w:val="0"/>
          <w:numId w:val="4"/>
        </w:numPr>
        <w:tabs>
          <w:tab w:val="left" w:pos="511"/>
        </w:tabs>
        <w:spacing w:before="3" w:line="242" w:lineRule="auto"/>
        <w:ind w:right="224"/>
        <w:rPr>
          <w:rFonts w:ascii="Arial" w:hAnsi="Arial" w:cs="Arial"/>
          <w:color w:val="231F20"/>
          <w:sz w:val="20"/>
          <w:szCs w:val="20"/>
        </w:rPr>
      </w:pPr>
      <w:r>
        <w:rPr>
          <w:sz w:val="20"/>
          <w:lang w:eastAsia="zh-CN" w:bidi="ar-SA"/>
        </w:rPr>
        <mc:AlternateContent>
          <mc:Choice Requires="wps">
            <w:drawing>
              <wp:anchor distT="0" distB="0" distL="114300" distR="114300" simplePos="0" relativeHeight="251666432" behindDoc="0" locked="0" layoutInCell="1" allowOverlap="1">
                <wp:simplePos x="0" y="0"/>
                <wp:positionH relativeFrom="column">
                  <wp:posOffset>6985</wp:posOffset>
                </wp:positionH>
                <wp:positionV relativeFrom="paragraph">
                  <wp:posOffset>364490</wp:posOffset>
                </wp:positionV>
                <wp:extent cx="5123180" cy="1629410"/>
                <wp:effectExtent l="0" t="0" r="1270" b="8890"/>
                <wp:wrapNone/>
                <wp:docPr id="4" name="文本框 4"/>
                <wp:cNvGraphicFramePr/>
                <a:graphic xmlns:a="http://schemas.openxmlformats.org/drawingml/2006/main">
                  <a:graphicData uri="http://schemas.microsoft.com/office/word/2010/wordprocessingShape">
                    <wps:wsp>
                      <wps:cNvSpPr txBox="1"/>
                      <wps:spPr>
                        <a:xfrm>
                          <a:off x="1325880" y="5101590"/>
                          <a:ext cx="5123180" cy="16294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D7A483">
                            <w:pPr>
                              <w:rPr>
                                <w:rFonts w:hint="eastAsia" w:eastAsiaTheme="minorEastAsia"/>
                                <w:lang w:eastAsia="zh-CN"/>
                              </w:rPr>
                            </w:pPr>
                            <w:r>
                              <w:drawing>
                                <wp:inline distT="0" distB="0" distL="114300" distR="114300">
                                  <wp:extent cx="4920615" cy="1441450"/>
                                  <wp:effectExtent l="0" t="0" r="13335" b="6350"/>
                                  <wp:docPr id="12" name="图片 1" descr="F:\桌面文件\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F:\桌面文件\图片1.png图片1"/>
                                          <pic:cNvPicPr>
                                            <a:picLocks noChangeAspect="1"/>
                                          </pic:cNvPicPr>
                                        </pic:nvPicPr>
                                        <pic:blipFill>
                                          <a:blip r:embed="rId10"/>
                                          <a:srcRect/>
                                          <a:stretch>
                                            <a:fillRect/>
                                          </a:stretch>
                                        </pic:blipFill>
                                        <pic:spPr>
                                          <a:xfrm>
                                            <a:off x="0" y="0"/>
                                            <a:ext cx="4920615" cy="1441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28.7pt;height:128.3pt;width:403.4pt;z-index:251666432;mso-width-relative:page;mso-height-relative:page;" fillcolor="#FFFFFF [3201]" filled="t" stroked="f" coordsize="21600,21600" o:gfxdata="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ByIZ9MA&#10;AAAIAQAADwAAAAAAAAABACAAAAAiAAAAZHJzL2Rvd25yZXYueG1sUEsBAhQAFAAAAAgAh07iQAL7&#10;aFddAgAAnAQAAA4AAAAAAAAAAQAgAAAAIgEAAGRycy9lMm9Eb2MueG1sUEsFBgAAAAAGAAYAWQEA&#10;APEFAAAAAA==&#10;">
                <v:fill on="t" focussize="0,0"/>
                <v:stroke on="f" weight="0.5pt"/>
                <v:imagedata o:title=""/>
                <o:lock v:ext="edit" aspectratio="f"/>
                <v:textbox>
                  <w:txbxContent>
                    <w:p w14:paraId="01D7A483">
                      <w:pPr>
                        <w:rPr>
                          <w:rFonts w:hint="eastAsia" w:eastAsiaTheme="minorEastAsia"/>
                          <w:lang w:eastAsia="zh-CN"/>
                        </w:rPr>
                      </w:pPr>
                      <w:r>
                        <w:drawing>
                          <wp:inline distT="0" distB="0" distL="114300" distR="114300">
                            <wp:extent cx="4920615" cy="1441450"/>
                            <wp:effectExtent l="0" t="0" r="13335" b="6350"/>
                            <wp:docPr id="12" name="图片 1" descr="F:\桌面文件\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F:\桌面文件\图片1.png图片1"/>
                                    <pic:cNvPicPr>
                                      <a:picLocks noChangeAspect="1"/>
                                    </pic:cNvPicPr>
                                  </pic:nvPicPr>
                                  <pic:blipFill>
                                    <a:blip r:embed="rId10"/>
                                    <a:srcRect/>
                                    <a:stretch>
                                      <a:fillRect/>
                                    </a:stretch>
                                  </pic:blipFill>
                                  <pic:spPr>
                                    <a:xfrm>
                                      <a:off x="0" y="0"/>
                                      <a:ext cx="4920615" cy="1441450"/>
                                    </a:xfrm>
                                    <a:prstGeom prst="rect">
                                      <a:avLst/>
                                    </a:prstGeom>
                                    <a:noFill/>
                                    <a:ln>
                                      <a:noFill/>
                                    </a:ln>
                                  </pic:spPr>
                                </pic:pic>
                              </a:graphicData>
                            </a:graphic>
                          </wp:inline>
                        </w:drawing>
                      </w:r>
                    </w:p>
                  </w:txbxContent>
                </v:textbox>
              </v:shape>
            </w:pict>
          </mc:Fallback>
        </mc:AlternateContent>
      </w:r>
      <w:r>
        <w:rPr>
          <w:rFonts w:ascii="Arial" w:hAnsi="Arial" w:cs="Arial"/>
          <w:color w:val="231F20"/>
          <w:sz w:val="20"/>
          <w:szCs w:val="20"/>
          <w:lang w:eastAsia="zh-CN"/>
        </w:rPr>
        <w:t>F</w:t>
      </w:r>
      <w:r>
        <w:rPr>
          <w:rFonts w:ascii="Arial" w:hAnsi="Arial" w:cs="Arial"/>
          <w:color w:val="231F20"/>
          <w:sz w:val="20"/>
          <w:szCs w:val="20"/>
        </w:rPr>
        <w:t>ill the tank with fresh clean water, taking care not to exceed the MAX level . Put the tank back in the appliance</w:t>
      </w:r>
      <w:r>
        <w:rPr>
          <w:rFonts w:hint="eastAsia" w:ascii="Arial" w:hAnsi="Arial" w:eastAsia="宋体" w:cs="Arial"/>
          <w:color w:val="231F20"/>
          <w:sz w:val="20"/>
          <w:szCs w:val="20"/>
          <w:lang w:val="en-US" w:eastAsia="zh-CN"/>
        </w:rPr>
        <w:t>.</w:t>
      </w:r>
    </w:p>
    <w:p w14:paraId="3D8DA9F9">
      <w:pPr>
        <w:pStyle w:val="12"/>
        <w:tabs>
          <w:tab w:val="left" w:pos="511"/>
        </w:tabs>
        <w:spacing w:before="3" w:line="242" w:lineRule="auto"/>
        <w:ind w:left="0" w:leftChars="0" w:right="224" w:firstLine="0" w:firstLineChars="0"/>
        <w:rPr>
          <w:rFonts w:ascii="Arial" w:hAnsi="Arial" w:cs="Arial"/>
          <w:color w:val="231F20"/>
          <w:sz w:val="20"/>
          <w:szCs w:val="20"/>
        </w:rPr>
      </w:pPr>
    </w:p>
    <w:p w14:paraId="26F7463B">
      <w:pPr>
        <w:pStyle w:val="12"/>
        <w:tabs>
          <w:tab w:val="left" w:pos="511"/>
        </w:tabs>
        <w:spacing w:before="3" w:line="242" w:lineRule="auto"/>
        <w:ind w:left="226" w:right="224" w:firstLine="0"/>
        <w:rPr>
          <w:rFonts w:ascii="Arial" w:hAnsi="Arial" w:cs="Arial"/>
          <w:color w:val="231F20"/>
          <w:sz w:val="20"/>
          <w:szCs w:val="20"/>
        </w:rPr>
      </w:pPr>
    </w:p>
    <w:p w14:paraId="10DBF8AF">
      <w:pPr>
        <w:pStyle w:val="12"/>
        <w:tabs>
          <w:tab w:val="left" w:pos="511"/>
        </w:tabs>
        <w:spacing w:before="3" w:line="242" w:lineRule="auto"/>
        <w:ind w:left="226" w:right="224" w:firstLine="0"/>
        <w:rPr>
          <w:rFonts w:ascii="Arial" w:hAnsi="Arial" w:cs="Arial"/>
          <w:color w:val="231F20"/>
          <w:sz w:val="20"/>
          <w:szCs w:val="20"/>
        </w:rPr>
      </w:pPr>
    </w:p>
    <w:p w14:paraId="484AA103">
      <w:pPr>
        <w:pStyle w:val="12"/>
        <w:tabs>
          <w:tab w:val="left" w:pos="511"/>
        </w:tabs>
        <w:spacing w:before="3" w:line="242" w:lineRule="auto"/>
        <w:ind w:left="226" w:right="224" w:firstLine="0"/>
        <w:rPr>
          <w:rFonts w:ascii="Arial" w:hAnsi="Arial" w:cs="Arial"/>
          <w:color w:val="231F20"/>
          <w:sz w:val="20"/>
          <w:szCs w:val="20"/>
        </w:rPr>
      </w:pPr>
    </w:p>
    <w:p w14:paraId="7EB7295E">
      <w:pPr>
        <w:pStyle w:val="12"/>
        <w:tabs>
          <w:tab w:val="left" w:pos="511"/>
        </w:tabs>
        <w:spacing w:before="3" w:line="242" w:lineRule="auto"/>
        <w:ind w:left="226" w:right="224" w:firstLine="0"/>
        <w:rPr>
          <w:rFonts w:ascii="Arial" w:hAnsi="Arial" w:cs="Arial"/>
          <w:color w:val="231F20"/>
          <w:sz w:val="20"/>
          <w:szCs w:val="20"/>
        </w:rPr>
      </w:pPr>
    </w:p>
    <w:p w14:paraId="253F8060">
      <w:pPr>
        <w:pStyle w:val="4"/>
        <w:spacing w:before="6"/>
        <w:ind w:left="0"/>
        <w:rPr>
          <w:rFonts w:ascii="Arial" w:hAnsi="Arial" w:cs="Arial"/>
          <w:b w:val="0"/>
          <w:iCs/>
          <w:position w:val="-2"/>
          <w:sz w:val="20"/>
          <w:szCs w:val="20"/>
          <w:lang w:eastAsia="zh-CN" w:bidi="ar-SA"/>
        </w:rPr>
      </w:pPr>
      <w:bookmarkStart w:id="1" w:name="OLE_LINK23"/>
    </w:p>
    <w:p w14:paraId="1927B69F">
      <w:pPr>
        <w:pStyle w:val="4"/>
        <w:spacing w:before="6"/>
        <w:ind w:left="0"/>
        <w:rPr>
          <w:rFonts w:ascii="Arial" w:hAnsi="Arial" w:cs="Arial"/>
          <w:iCs/>
          <w:sz w:val="20"/>
          <w:szCs w:val="20"/>
        </w:rPr>
      </w:pPr>
      <w:r>
        <w:rPr>
          <w:rFonts w:ascii="Arial" w:hAnsi="Arial" w:cs="Arial"/>
          <w:b w:val="0"/>
          <w:iCs/>
          <w:position w:val="-2"/>
          <w:sz w:val="20"/>
          <w:szCs w:val="20"/>
          <w:lang w:eastAsia="zh-CN" w:bidi="ar-SA"/>
        </w:rPr>
        <w:drawing>
          <wp:inline distT="0" distB="0" distL="0" distR="0">
            <wp:extent cx="201295" cy="178435"/>
            <wp:effectExtent l="0" t="0" r="8255" b="12065"/>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pic:cNvPicPr>
                      <a:picLocks noChangeAspect="1"/>
                    </pic:cNvPicPr>
                  </pic:nvPicPr>
                  <pic:blipFill>
                    <a:blip r:embed="rId5" cstate="print"/>
                    <a:stretch>
                      <a:fillRect/>
                    </a:stretch>
                  </pic:blipFill>
                  <pic:spPr>
                    <a:xfrm>
                      <a:off x="0" y="0"/>
                      <a:ext cx="201295" cy="178435"/>
                    </a:xfrm>
                    <a:prstGeom prst="rect">
                      <a:avLst/>
                    </a:prstGeom>
                  </pic:spPr>
                </pic:pic>
              </a:graphicData>
            </a:graphic>
          </wp:inline>
        </w:drawing>
      </w:r>
      <w:r>
        <w:rPr>
          <w:rFonts w:ascii="Arial" w:hAnsi="Arial" w:cs="Arial"/>
          <w:iCs/>
          <w:color w:val="231F20"/>
          <w:sz w:val="20"/>
          <w:szCs w:val="20"/>
        </w:rPr>
        <w:t>Important:</w:t>
      </w:r>
    </w:p>
    <w:bookmarkEnd w:id="1"/>
    <w:p w14:paraId="117A333B">
      <w:pPr>
        <w:pStyle w:val="6"/>
        <w:spacing w:before="3" w:line="242" w:lineRule="auto"/>
        <w:ind w:left="226" w:right="209"/>
        <w:rPr>
          <w:rFonts w:ascii="Arial" w:hAnsi="Arial" w:cs="Arial"/>
          <w:b/>
          <w:bCs/>
          <w:color w:val="231F20"/>
          <w:sz w:val="20"/>
          <w:szCs w:val="20"/>
        </w:rPr>
      </w:pPr>
      <w:r>
        <w:rPr>
          <w:rFonts w:ascii="Arial" w:hAnsi="Arial" w:cs="Arial"/>
          <w:b/>
          <w:bCs/>
          <w:color w:val="231F20"/>
          <w:sz w:val="20"/>
          <w:szCs w:val="20"/>
        </w:rPr>
        <w:t>Never operate the appliance without water in the tank or without the tank.</w:t>
      </w:r>
    </w:p>
    <w:p w14:paraId="2CBA70B0">
      <w:pPr>
        <w:pStyle w:val="5"/>
        <w:numPr>
          <w:ilvl w:val="0"/>
          <w:numId w:val="5"/>
        </w:numPr>
        <w:rPr>
          <w:rFonts w:ascii="Arial" w:hAnsi="Arial" w:eastAsia="Myriad Pro Cond" w:cs="Arial"/>
          <w:b/>
          <w:bCs/>
          <w:color w:val="231F20"/>
          <w:sz w:val="20"/>
          <w:szCs w:val="20"/>
          <w:highlight w:val="none"/>
          <w:lang w:eastAsia="en-US" w:bidi="en-US"/>
        </w:rPr>
      </w:pPr>
      <w:r>
        <w:rPr>
          <w:rFonts w:hint="eastAsia" w:ascii="Arial" w:hAnsi="Arial" w:eastAsia="Myriad Pro Cond" w:cs="Arial"/>
          <w:color w:val="231F20"/>
          <w:sz w:val="20"/>
          <w:szCs w:val="20"/>
          <w:highlight w:val="none"/>
          <w:lang w:bidi="en-US"/>
        </w:rPr>
        <w:t>Please fill with s</w:t>
      </w:r>
      <w:r>
        <w:rPr>
          <w:rFonts w:hint="eastAsia" w:ascii="Arial" w:hAnsi="Arial" w:eastAsia="Myriad Pro Cond" w:cs="Arial"/>
          <w:color w:val="231F20"/>
          <w:sz w:val="20"/>
          <w:szCs w:val="20"/>
          <w:highlight w:val="none"/>
          <w:lang w:eastAsia="en-US" w:bidi="en-US"/>
        </w:rPr>
        <w:t>oft drinking water</w:t>
      </w:r>
      <w:r>
        <w:rPr>
          <w:rFonts w:ascii="Arial" w:hAnsi="Arial" w:eastAsia="Myriad Pro Cond" w:cs="Arial"/>
          <w:color w:val="231F20"/>
          <w:sz w:val="20"/>
          <w:szCs w:val="20"/>
          <w:highlight w:val="none"/>
          <w:lang w:eastAsia="en-US" w:bidi="en-US"/>
        </w:rPr>
        <w:t xml:space="preserve"> or filtered water</w:t>
      </w:r>
      <w:r>
        <w:rPr>
          <w:rFonts w:hint="eastAsia" w:ascii="Arial" w:hAnsi="Arial" w:eastAsia="Myriad Pro Cond" w:cs="Arial"/>
          <w:color w:val="231F20"/>
          <w:sz w:val="20"/>
          <w:szCs w:val="20"/>
          <w:highlight w:val="none"/>
          <w:lang w:eastAsia="en-US" w:bidi="en-US"/>
        </w:rPr>
        <w:t xml:space="preserve">, </w:t>
      </w:r>
      <w:r>
        <w:rPr>
          <w:rFonts w:ascii="Arial" w:hAnsi="Arial" w:eastAsia="Myriad Pro Cond" w:cs="Arial"/>
          <w:color w:val="231F20"/>
          <w:sz w:val="20"/>
          <w:szCs w:val="20"/>
          <w:highlight w:val="none"/>
          <w:lang w:bidi="en-US"/>
        </w:rPr>
        <w:t>H</w:t>
      </w:r>
      <w:r>
        <w:rPr>
          <w:rFonts w:hint="eastAsia" w:ascii="Arial" w:hAnsi="Arial" w:eastAsia="Myriad Pro Cond" w:cs="Arial"/>
          <w:color w:val="231F20"/>
          <w:sz w:val="20"/>
          <w:szCs w:val="20"/>
          <w:highlight w:val="none"/>
          <w:lang w:eastAsia="en-US" w:bidi="en-US"/>
        </w:rPr>
        <w:t>ard water</w:t>
      </w:r>
      <w:r>
        <w:rPr>
          <w:rFonts w:hint="eastAsia" w:ascii="Arial" w:hAnsi="Arial" w:eastAsia="Myriad Pro Cond" w:cs="Arial"/>
          <w:color w:val="231F20"/>
          <w:sz w:val="20"/>
          <w:szCs w:val="20"/>
          <w:highlight w:val="none"/>
          <w:lang w:bidi="en-US"/>
        </w:rPr>
        <w:t xml:space="preserve"> will cause to</w:t>
      </w:r>
      <w:r>
        <w:rPr>
          <w:rFonts w:hint="eastAsia" w:ascii="Arial" w:hAnsi="Arial" w:eastAsia="Myriad Pro Cond" w:cs="Arial"/>
          <w:color w:val="231F20"/>
          <w:sz w:val="20"/>
          <w:szCs w:val="20"/>
          <w:highlight w:val="none"/>
          <w:lang w:eastAsia="en-US" w:bidi="en-US"/>
        </w:rPr>
        <w:t xml:space="preserve"> shorten the service life</w:t>
      </w:r>
      <w:r>
        <w:rPr>
          <w:rFonts w:hint="eastAsia" w:ascii="Arial" w:hAnsi="Arial" w:eastAsia="宋体" w:cs="Arial"/>
          <w:color w:val="231F20"/>
          <w:sz w:val="20"/>
          <w:szCs w:val="20"/>
          <w:highlight w:val="none"/>
          <w:lang w:bidi="en-US"/>
        </w:rPr>
        <w:t xml:space="preserve"> of the machine</w:t>
      </w:r>
      <w:r>
        <w:rPr>
          <w:rFonts w:hint="eastAsia" w:ascii="Arial" w:hAnsi="Arial" w:eastAsia="Myriad Pro Cond" w:cs="Arial"/>
          <w:color w:val="231F20"/>
          <w:sz w:val="20"/>
          <w:szCs w:val="20"/>
          <w:highlight w:val="none"/>
          <w:lang w:bidi="en-US"/>
        </w:rPr>
        <w:t>.</w:t>
      </w:r>
      <w:r>
        <w:rPr>
          <w:rFonts w:ascii="Arial" w:hAnsi="Arial" w:eastAsia="Myriad Pro Cond" w:cs="Arial"/>
          <w:color w:val="231F20"/>
          <w:sz w:val="20"/>
          <w:szCs w:val="20"/>
          <w:highlight w:val="none"/>
          <w:lang w:bidi="en-US"/>
        </w:rPr>
        <w:t xml:space="preserve"> </w:t>
      </w:r>
      <w:r>
        <w:rPr>
          <w:rFonts w:ascii="Arial" w:hAnsi="Arial" w:eastAsia="Myriad Pro Cond" w:cs="Arial"/>
          <w:color w:val="231F20"/>
          <w:sz w:val="20"/>
          <w:szCs w:val="20"/>
          <w:highlight w:val="none"/>
          <w:lang w:eastAsia="en-US" w:bidi="en-US"/>
        </w:rPr>
        <w:t>D</w:t>
      </w:r>
      <w:r>
        <w:rPr>
          <w:rFonts w:hint="eastAsia" w:ascii="Arial" w:hAnsi="Arial" w:eastAsia="Myriad Pro Cond" w:cs="Arial"/>
          <w:color w:val="231F20"/>
          <w:sz w:val="20"/>
          <w:szCs w:val="20"/>
          <w:highlight w:val="none"/>
          <w:lang w:eastAsia="en-US" w:bidi="en-US"/>
        </w:rPr>
        <w:t>o</w:t>
      </w:r>
      <w:r>
        <w:rPr>
          <w:rFonts w:ascii="Arial" w:hAnsi="Arial" w:eastAsia="Myriad Pro Cond" w:cs="Arial"/>
          <w:color w:val="231F20"/>
          <w:sz w:val="20"/>
          <w:szCs w:val="20"/>
          <w:highlight w:val="none"/>
          <w:lang w:eastAsia="en-US" w:bidi="en-US"/>
        </w:rPr>
        <w:t xml:space="preserve"> </w:t>
      </w:r>
      <w:r>
        <w:rPr>
          <w:rFonts w:hint="eastAsia" w:ascii="Arial" w:hAnsi="Arial" w:eastAsia="Myriad Pro Cond" w:cs="Arial"/>
          <w:color w:val="231F20"/>
          <w:sz w:val="20"/>
          <w:szCs w:val="20"/>
          <w:highlight w:val="none"/>
          <w:lang w:eastAsia="en-US" w:bidi="en-US"/>
        </w:rPr>
        <w:t xml:space="preserve">not add </w:t>
      </w:r>
      <w:r>
        <w:rPr>
          <w:rFonts w:hint="eastAsia" w:ascii="Arial" w:hAnsi="Arial" w:eastAsia="Myriad Pro Cond" w:cs="Arial"/>
          <w:color w:val="231F20"/>
          <w:sz w:val="20"/>
          <w:szCs w:val="20"/>
          <w:highlight w:val="none"/>
          <w:lang w:bidi="en-US"/>
        </w:rPr>
        <w:t xml:space="preserve">any </w:t>
      </w:r>
      <w:r>
        <w:rPr>
          <w:rFonts w:hint="eastAsia" w:ascii="Arial" w:hAnsi="Arial" w:eastAsia="Myriad Pro Cond" w:cs="Arial"/>
          <w:color w:val="231F20"/>
          <w:sz w:val="20"/>
          <w:szCs w:val="20"/>
          <w:highlight w:val="none"/>
          <w:lang w:eastAsia="en-US" w:bidi="en-US"/>
        </w:rPr>
        <w:t>chemical cleaners</w:t>
      </w:r>
      <w:r>
        <w:rPr>
          <w:rFonts w:ascii="Arial" w:hAnsi="Arial" w:eastAsia="Myriad Pro Cond" w:cs="Arial"/>
          <w:color w:val="231F20"/>
          <w:sz w:val="20"/>
          <w:szCs w:val="20"/>
          <w:highlight w:val="none"/>
          <w:lang w:eastAsia="en-US" w:bidi="en-US"/>
        </w:rPr>
        <w:t xml:space="preserve"> into the tank</w:t>
      </w:r>
      <w:r>
        <w:rPr>
          <w:rFonts w:hint="eastAsia" w:ascii="Arial" w:hAnsi="Arial" w:eastAsia="Myriad Pro Cond" w:cs="Arial"/>
          <w:color w:val="231F20"/>
          <w:sz w:val="20"/>
          <w:szCs w:val="20"/>
          <w:highlight w:val="none"/>
          <w:lang w:bidi="en-US"/>
        </w:rPr>
        <w:t>.</w:t>
      </w:r>
    </w:p>
    <w:p w14:paraId="0F0C0EDB">
      <w:pPr>
        <w:pStyle w:val="6"/>
        <w:spacing w:before="3" w:line="242" w:lineRule="auto"/>
        <w:ind w:left="226" w:right="209"/>
        <w:rPr>
          <w:rFonts w:ascii="Arial" w:hAnsi="Arial" w:cs="Arial"/>
          <w:b/>
          <w:bCs/>
          <w:color w:val="231F20"/>
          <w:sz w:val="20"/>
          <w:szCs w:val="20"/>
        </w:rPr>
      </w:pPr>
    </w:p>
    <w:p w14:paraId="1E54B08D">
      <w:pPr>
        <w:pStyle w:val="4"/>
        <w:spacing w:before="6"/>
        <w:rPr>
          <w:rFonts w:ascii="Arial" w:hAnsi="Arial" w:cs="Arial"/>
          <w:iCs/>
          <w:sz w:val="20"/>
          <w:szCs w:val="20"/>
        </w:rPr>
      </w:pPr>
      <w:bookmarkStart w:id="2" w:name="OLE_LINK17"/>
      <w:r>
        <w:rPr>
          <w:rFonts w:ascii="Arial" w:hAnsi="Arial" w:cs="Arial"/>
          <w:b w:val="0"/>
          <w:iCs/>
          <w:position w:val="-3"/>
          <w:sz w:val="20"/>
          <w:szCs w:val="20"/>
          <w:lang w:eastAsia="zh-CN" w:bidi="ar-SA"/>
        </w:rPr>
        <w:drawing>
          <wp:inline distT="0" distB="0" distL="0" distR="0">
            <wp:extent cx="148590" cy="148590"/>
            <wp:effectExtent l="0" t="0" r="3810" b="381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1" cstate="print"/>
                    <a:stretch>
                      <a:fillRect/>
                    </a:stretch>
                  </pic:blipFill>
                  <pic:spPr>
                    <a:xfrm>
                      <a:off x="0" y="0"/>
                      <a:ext cx="148590" cy="148590"/>
                    </a:xfrm>
                    <a:prstGeom prst="rect">
                      <a:avLst/>
                    </a:prstGeom>
                  </pic:spPr>
                </pic:pic>
              </a:graphicData>
            </a:graphic>
          </wp:inline>
        </w:drawing>
      </w:r>
      <w:r>
        <w:rPr>
          <w:rFonts w:ascii="Arial" w:hAnsi="Arial" w:cs="Arial"/>
          <w:b w:val="0"/>
          <w:iCs/>
          <w:spacing w:val="-19"/>
          <w:sz w:val="20"/>
          <w:szCs w:val="20"/>
        </w:rPr>
        <w:t xml:space="preserve"> </w:t>
      </w:r>
      <w:bookmarkStart w:id="3" w:name="OLE_LINK31"/>
      <w:r>
        <w:rPr>
          <w:rFonts w:ascii="Arial" w:hAnsi="Arial" w:cs="Arial"/>
          <w:iCs/>
          <w:color w:val="231F20"/>
          <w:sz w:val="20"/>
          <w:szCs w:val="20"/>
        </w:rPr>
        <w:t>Please note:</w:t>
      </w:r>
      <w:bookmarkEnd w:id="3"/>
    </w:p>
    <w:bookmarkEnd w:id="2"/>
    <w:p w14:paraId="5CA834ED">
      <w:pPr>
        <w:pStyle w:val="5"/>
        <w:numPr>
          <w:ilvl w:val="0"/>
          <w:numId w:val="5"/>
        </w:numPr>
      </w:pPr>
      <w:r>
        <w:rPr>
          <w:rFonts w:ascii="Arial" w:hAnsi="Arial" w:eastAsia="Myriad Pro Cond" w:cs="Arial"/>
          <w:color w:val="231F20"/>
          <w:sz w:val="20"/>
          <w:szCs w:val="20"/>
          <w:lang w:eastAsia="en-US" w:bidi="en-US"/>
        </w:rPr>
        <w:t>It is normal for there to be water in the space under the tank. This should therefore be dried regularly with a clean sponge.</w:t>
      </w:r>
      <w:r>
        <w:rPr>
          <w:rFonts w:hint="eastAsia" w:ascii="Arial" w:hAnsi="Arial" w:eastAsia="宋体" w:cs="Arial"/>
          <w:color w:val="231F20"/>
          <w:sz w:val="20"/>
          <w:szCs w:val="20"/>
          <w:lang w:bidi="en-US"/>
        </w:rPr>
        <w:t xml:space="preserve"> </w:t>
      </w:r>
    </w:p>
    <w:p w14:paraId="22262EC4">
      <w:pPr>
        <w:pStyle w:val="12"/>
        <w:tabs>
          <w:tab w:val="left" w:pos="746"/>
          <w:tab w:val="left" w:pos="747"/>
        </w:tabs>
        <w:spacing w:before="4" w:line="242" w:lineRule="auto"/>
        <w:ind w:left="0" w:right="224" w:firstLine="0"/>
        <w:rPr>
          <w:rFonts w:ascii="Arial" w:hAnsi="Arial" w:cs="Arial"/>
          <w:b/>
          <w:color w:val="231F20"/>
          <w:spacing w:val="3"/>
          <w:sz w:val="22"/>
          <w:szCs w:val="22"/>
          <w:u w:val="single" w:color="231F20"/>
          <w:lang w:eastAsia="zh-CN"/>
        </w:rPr>
      </w:pPr>
    </w:p>
    <w:p w14:paraId="7B08B522">
      <w:pPr>
        <w:pStyle w:val="12"/>
        <w:tabs>
          <w:tab w:val="left" w:pos="746"/>
          <w:tab w:val="left" w:pos="747"/>
        </w:tabs>
        <w:spacing w:before="4" w:line="242" w:lineRule="auto"/>
        <w:ind w:left="0" w:right="224" w:firstLine="0"/>
        <w:rPr>
          <w:rFonts w:ascii="Arial" w:hAnsi="Arial" w:cs="Arial"/>
          <w:b/>
          <w:color w:val="231F20"/>
          <w:spacing w:val="3"/>
          <w:sz w:val="22"/>
          <w:szCs w:val="22"/>
          <w:u w:val="single" w:color="231F20"/>
          <w:lang w:eastAsia="zh-CN"/>
        </w:rPr>
      </w:pPr>
    </w:p>
    <w:p w14:paraId="1A601F84">
      <w:pPr>
        <w:pStyle w:val="12"/>
        <w:numPr>
          <w:ilvl w:val="0"/>
          <w:numId w:val="1"/>
        </w:numPr>
        <w:tabs>
          <w:tab w:val="left" w:pos="746"/>
          <w:tab w:val="left" w:pos="747"/>
        </w:tabs>
        <w:spacing w:before="4" w:line="242" w:lineRule="auto"/>
        <w:ind w:right="224"/>
        <w:rPr>
          <w:rFonts w:ascii="Arial" w:hAnsi="Arial" w:cs="Arial"/>
          <w:b/>
          <w:bCs/>
          <w:color w:val="231F20"/>
          <w:spacing w:val="3"/>
          <w:sz w:val="22"/>
          <w:szCs w:val="22"/>
          <w:u w:val="single" w:color="231F20"/>
          <w:lang w:eastAsia="zh-CN"/>
        </w:rPr>
      </w:pPr>
      <w:r>
        <w:rPr>
          <w:rFonts w:ascii="Arial" w:hAnsi="Arial" w:cs="Arial"/>
          <w:b/>
          <w:bCs/>
          <w:color w:val="231F20"/>
          <w:spacing w:val="3"/>
          <w:sz w:val="22"/>
          <w:szCs w:val="22"/>
          <w:u w:val="single" w:color="231F20"/>
          <w:lang w:eastAsia="zh-CN"/>
        </w:rPr>
        <w:t>FIRST USE</w:t>
      </w:r>
    </w:p>
    <w:p w14:paraId="4F8D0EE3">
      <w:pPr>
        <w:pStyle w:val="6"/>
        <w:spacing w:line="212" w:lineRule="exact"/>
        <w:ind w:left="226"/>
        <w:rPr>
          <w:rFonts w:ascii="Arial" w:hAnsi="Arial" w:cs="Arial"/>
          <w:sz w:val="20"/>
          <w:szCs w:val="20"/>
        </w:rPr>
      </w:pPr>
    </w:p>
    <w:p w14:paraId="3B53689D">
      <w:pPr>
        <w:pStyle w:val="6"/>
        <w:spacing w:line="212" w:lineRule="exact"/>
        <w:ind w:left="226"/>
        <w:rPr>
          <w:rFonts w:ascii="Arial" w:hAnsi="Arial" w:eastAsia="宋体" w:cs="Arial"/>
          <w:sz w:val="20"/>
          <w:szCs w:val="20"/>
          <w:lang w:eastAsia="zh-CN"/>
        </w:rPr>
      </w:pPr>
      <w:r>
        <w:rPr>
          <w:rFonts w:ascii="Arial" w:hAnsi="Arial" w:cs="Arial"/>
          <w:sz w:val="20"/>
          <w:szCs w:val="20"/>
        </w:rPr>
        <w:t>At first use, ri</w:t>
      </w:r>
      <w:r>
        <w:rPr>
          <w:rFonts w:ascii="Arial" w:hAnsi="Arial" w:cs="Arial"/>
          <w:sz w:val="20"/>
          <w:szCs w:val="20"/>
          <w:lang w:eastAsia="zh-CN"/>
        </w:rPr>
        <w:t>n</w:t>
      </w:r>
      <w:r>
        <w:rPr>
          <w:rFonts w:hint="eastAsia" w:ascii="Arial" w:hAnsi="Arial" w:cs="Arial"/>
          <w:sz w:val="20"/>
          <w:szCs w:val="20"/>
          <w:lang w:eastAsia="zh-CN"/>
        </w:rPr>
        <w:t>s</w:t>
      </w:r>
      <w:r>
        <w:rPr>
          <w:rFonts w:ascii="Arial" w:hAnsi="Arial" w:cs="Arial"/>
          <w:sz w:val="20"/>
          <w:szCs w:val="20"/>
        </w:rPr>
        <w:t>e the internal circuit as follows:</w:t>
      </w:r>
    </w:p>
    <w:p w14:paraId="6CC9CEB9">
      <w:pPr>
        <w:pStyle w:val="12"/>
        <w:numPr>
          <w:ilvl w:val="0"/>
          <w:numId w:val="6"/>
        </w:numPr>
        <w:tabs>
          <w:tab w:val="left" w:pos="511"/>
        </w:tabs>
        <w:spacing w:before="3" w:line="252" w:lineRule="auto"/>
        <w:ind w:left="493" w:hanging="283"/>
        <w:rPr>
          <w:rFonts w:ascii="Arial" w:hAnsi="Arial" w:cs="Arial"/>
          <w:color w:val="auto"/>
          <w:sz w:val="20"/>
          <w:szCs w:val="20"/>
        </w:rPr>
      </w:pPr>
      <w:r>
        <w:rPr>
          <w:rFonts w:hint="eastAsia" w:ascii="Arial" w:hAnsi="Arial" w:eastAsia="宋体" w:cs="Arial"/>
          <w:color w:val="auto"/>
          <w:sz w:val="20"/>
          <w:szCs w:val="20"/>
          <w:lang w:eastAsia="zh-CN"/>
        </w:rPr>
        <w:t>Fill the water tank according to chapter 6</w:t>
      </w:r>
      <w:r>
        <w:rPr>
          <w:rFonts w:hint="eastAsia" w:ascii="Arial" w:hAnsi="Arial" w:eastAsia="宋体" w:cs="Arial"/>
          <w:color w:val="auto"/>
          <w:sz w:val="20"/>
          <w:szCs w:val="20"/>
          <w:lang w:val="en-US" w:eastAsia="zh-CN"/>
        </w:rPr>
        <w:t xml:space="preserve"> and attach the filter holder in the machine</w:t>
      </w:r>
      <w:r>
        <w:rPr>
          <w:rFonts w:hint="eastAsia" w:ascii="Arial" w:hAnsi="Arial" w:eastAsia="宋体" w:cs="Arial"/>
          <w:color w:val="auto"/>
          <w:sz w:val="20"/>
          <w:szCs w:val="20"/>
          <w:lang w:eastAsia="zh-CN"/>
        </w:rPr>
        <w:t>.</w:t>
      </w:r>
    </w:p>
    <w:p w14:paraId="53F2CB22">
      <w:pPr>
        <w:pStyle w:val="12"/>
        <w:numPr>
          <w:ilvl w:val="0"/>
          <w:numId w:val="6"/>
        </w:numPr>
        <w:tabs>
          <w:tab w:val="left" w:pos="511"/>
        </w:tabs>
        <w:spacing w:before="3" w:line="252" w:lineRule="auto"/>
        <w:ind w:left="493" w:hanging="283"/>
        <w:rPr>
          <w:rFonts w:ascii="Arial" w:hAnsi="Arial" w:cs="Arial"/>
          <w:color w:val="auto"/>
          <w:sz w:val="20"/>
          <w:szCs w:val="20"/>
        </w:rPr>
      </w:pPr>
      <w:r>
        <w:rPr>
          <w:rFonts w:hint="eastAsia" w:ascii="Arial" w:hAnsi="Arial" w:eastAsia="宋体" w:cs="Arial"/>
          <w:color w:val="auto"/>
          <w:sz w:val="20"/>
          <w:szCs w:val="20"/>
          <w:lang w:val="en-US" w:eastAsia="zh-CN"/>
        </w:rPr>
        <w:t>Plug in,all lights flash 3 times and all lights off for standby mode.</w:t>
      </w:r>
    </w:p>
    <w:p w14:paraId="50C2D9CF">
      <w:pPr>
        <w:pStyle w:val="12"/>
        <w:numPr>
          <w:ilvl w:val="0"/>
          <w:numId w:val="6"/>
        </w:numPr>
        <w:tabs>
          <w:tab w:val="left" w:pos="511"/>
        </w:tabs>
        <w:spacing w:before="3" w:line="252" w:lineRule="auto"/>
        <w:ind w:left="493" w:hanging="283"/>
        <w:rPr>
          <w:rFonts w:ascii="Arial" w:hAnsi="Arial" w:cs="Arial"/>
          <w:color w:val="auto"/>
          <w:sz w:val="20"/>
          <w:szCs w:val="20"/>
        </w:rPr>
      </w:pPr>
      <w:r>
        <w:rPr>
          <w:rFonts w:hint="eastAsia" w:ascii="Arial" w:hAnsi="Arial" w:eastAsia="宋体" w:cs="Arial"/>
          <w:color w:val="auto"/>
          <w:sz w:val="20"/>
          <w:szCs w:val="20"/>
          <w:lang w:val="en-US" w:eastAsia="zh-CN"/>
        </w:rPr>
        <w:t>Press the ON/OFF button,t</w:t>
      </w:r>
      <w:r>
        <w:rPr>
          <w:rFonts w:ascii="Arial" w:hAnsi="Arial" w:cs="Arial"/>
          <w:color w:val="auto"/>
          <w:sz w:val="20"/>
          <w:szCs w:val="20"/>
        </w:rPr>
        <w:t>he</w:t>
      </w:r>
      <w:r>
        <w:rPr>
          <w:rFonts w:hint="eastAsia" w:ascii="Arial" w:hAnsi="Arial" w:cs="Arial"/>
          <w:color w:val="auto"/>
          <w:sz w:val="20"/>
          <w:szCs w:val="20"/>
          <w:lang w:val="en-US" w:eastAsia="zh-CN"/>
        </w:rPr>
        <w:t xml:space="preserve">1-CUP </w:t>
      </w:r>
      <w:r>
        <w:rPr>
          <w:rFonts w:ascii="Arial" w:hAnsi="Arial" w:cs="Arial"/>
          <w:color w:val="auto"/>
          <w:sz w:val="20"/>
          <w:szCs w:val="20"/>
          <w:lang w:eastAsia="zh-CN"/>
        </w:rPr>
        <w:t>and</w:t>
      </w:r>
      <w:r>
        <w:rPr>
          <w:rFonts w:hint="eastAsia" w:ascii="Arial" w:hAnsi="Arial" w:cs="Arial"/>
          <w:color w:val="auto"/>
          <w:sz w:val="20"/>
          <w:szCs w:val="20"/>
          <w:lang w:val="en-US" w:eastAsia="zh-CN"/>
        </w:rPr>
        <w:t xml:space="preserve"> </w:t>
      </w:r>
      <w:bookmarkStart w:id="4" w:name="OLE_LINK7"/>
      <w:r>
        <w:rPr>
          <w:rFonts w:hint="eastAsia" w:ascii="Arial" w:hAnsi="Arial" w:cs="Arial"/>
          <w:color w:val="auto"/>
          <w:sz w:val="20"/>
          <w:szCs w:val="20"/>
          <w:lang w:val="en-US" w:eastAsia="zh-CN"/>
        </w:rPr>
        <w:t>2-CUP</w:t>
      </w:r>
      <w:bookmarkEnd w:id="4"/>
      <w:r>
        <w:rPr>
          <w:rFonts w:ascii="Arial" w:hAnsi="Arial" w:cs="Arial"/>
          <w:color w:val="auto"/>
          <w:sz w:val="20"/>
          <w:szCs w:val="20"/>
          <w:lang w:eastAsia="zh-CN"/>
        </w:rPr>
        <w:t xml:space="preserve"> </w:t>
      </w:r>
      <w:r>
        <w:rPr>
          <w:rFonts w:ascii="Arial" w:hAnsi="Arial" w:cs="Arial"/>
          <w:color w:val="auto"/>
          <w:sz w:val="20"/>
          <w:szCs w:val="20"/>
        </w:rPr>
        <w:t>lights</w:t>
      </w:r>
      <w:r>
        <w:rPr>
          <w:rFonts w:ascii="Arial" w:hAnsi="Arial" w:cs="Arial"/>
          <w:color w:val="auto"/>
          <w:sz w:val="20"/>
          <w:szCs w:val="20"/>
          <w:lang w:eastAsia="zh-CN"/>
        </w:rPr>
        <w:t xml:space="preserve"> </w:t>
      </w:r>
      <w:r>
        <w:rPr>
          <w:rFonts w:ascii="Arial" w:hAnsi="Arial" w:cs="Arial"/>
          <w:color w:val="auto"/>
          <w:sz w:val="20"/>
          <w:szCs w:val="20"/>
        </w:rPr>
        <w:t>flash to indicate the appliance is heating up.</w:t>
      </w:r>
    </w:p>
    <w:p w14:paraId="669AF99D">
      <w:pPr>
        <w:pStyle w:val="12"/>
        <w:numPr>
          <w:ilvl w:val="0"/>
          <w:numId w:val="6"/>
        </w:numPr>
        <w:tabs>
          <w:tab w:val="left" w:pos="511"/>
        </w:tabs>
        <w:spacing w:before="3" w:line="252" w:lineRule="auto"/>
        <w:ind w:left="493" w:hanging="283"/>
        <w:rPr>
          <w:rFonts w:hint="eastAsia" w:ascii="Arial" w:hAnsi="Arial" w:eastAsia="宋体" w:cs="Arial"/>
          <w:color w:val="auto"/>
          <w:sz w:val="20"/>
          <w:szCs w:val="20"/>
          <w:lang w:val="en-US" w:eastAsia="zh-CN"/>
        </w:rPr>
      </w:pPr>
      <w:r>
        <w:rPr>
          <w:rFonts w:hint="eastAsia" w:ascii="Arial" w:hAnsi="Arial" w:eastAsia="宋体" w:cs="Arial"/>
          <w:color w:val="auto"/>
          <w:sz w:val="20"/>
          <w:szCs w:val="20"/>
          <w:lang w:val="en-US" w:eastAsia="zh-CN"/>
        </w:rPr>
        <w:t>Press the STEAM button and turn on the steam knob to release the residual air.Keep this operation last for 30 seconds until the steam come out.Follow this operation when the machine is the first time use or long time no use.</w:t>
      </w:r>
    </w:p>
    <w:p w14:paraId="28DDD09F">
      <w:pPr>
        <w:pStyle w:val="6"/>
        <w:spacing w:line="212" w:lineRule="exact"/>
        <w:ind w:left="0" w:leftChars="0" w:firstLine="200" w:firstLineChars="100"/>
        <w:rPr>
          <w:rFonts w:ascii="Arial" w:hAnsi="Arial" w:cs="Arial"/>
          <w:sz w:val="20"/>
          <w:szCs w:val="20"/>
          <w:lang w:eastAsia="zh-CN"/>
        </w:rPr>
      </w:pPr>
    </w:p>
    <w:p w14:paraId="5C74E48E">
      <w:pPr>
        <w:pStyle w:val="4"/>
        <w:spacing w:before="6"/>
        <w:ind w:left="0"/>
        <w:jc w:val="left"/>
        <w:rPr>
          <w:rFonts w:hint="default" w:ascii="Arial" w:hAnsi="Arial" w:eastAsia="宋体" w:cs="Arial"/>
          <w:color w:val="auto"/>
          <w:sz w:val="20"/>
          <w:szCs w:val="20"/>
          <w:lang w:val="en-US" w:eastAsia="zh-CN"/>
        </w:rPr>
      </w:pPr>
      <w:r>
        <w:rPr>
          <w:rFonts w:ascii="Arial" w:hAnsi="Arial" w:cs="Arial"/>
          <w:b w:val="0"/>
          <w:iCs/>
          <w:color w:val="auto"/>
          <w:position w:val="-2"/>
          <w:sz w:val="20"/>
          <w:szCs w:val="20"/>
          <w:lang w:eastAsia="zh-CN" w:bidi="ar-SA"/>
        </w:rPr>
        <w:drawing>
          <wp:inline distT="0" distB="0" distL="0" distR="0">
            <wp:extent cx="201295" cy="178435"/>
            <wp:effectExtent l="0" t="0" r="8255" b="12065"/>
            <wp:docPr id="4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a:picLocks noChangeAspect="1"/>
                    </pic:cNvPicPr>
                  </pic:nvPicPr>
                  <pic:blipFill>
                    <a:blip r:embed="rId5" cstate="print"/>
                    <a:stretch>
                      <a:fillRect/>
                    </a:stretch>
                  </pic:blipFill>
                  <pic:spPr>
                    <a:xfrm>
                      <a:off x="0" y="0"/>
                      <a:ext cx="201295" cy="178435"/>
                    </a:xfrm>
                    <a:prstGeom prst="rect">
                      <a:avLst/>
                    </a:prstGeom>
                  </pic:spPr>
                </pic:pic>
              </a:graphicData>
            </a:graphic>
          </wp:inline>
        </w:drawing>
      </w:r>
      <w:r>
        <w:rPr>
          <w:rFonts w:ascii="Arial" w:hAnsi="Arial" w:cs="Arial"/>
          <w:iCs/>
          <w:color w:val="auto"/>
          <w:sz w:val="20"/>
          <w:szCs w:val="20"/>
        </w:rPr>
        <w:t>Important:</w:t>
      </w:r>
      <w:r>
        <w:rPr>
          <w:rFonts w:hint="eastAsia" w:ascii="Arial" w:hAnsi="Arial" w:eastAsia="宋体" w:cs="Arial"/>
          <w:iCs/>
          <w:color w:val="auto"/>
          <w:sz w:val="20"/>
          <w:szCs w:val="20"/>
          <w:lang w:val="en-US" w:eastAsia="zh-CN"/>
        </w:rPr>
        <w:t xml:space="preserve">The residual air inside may cause the machine not working properly! </w:t>
      </w:r>
    </w:p>
    <w:p w14:paraId="25BA066F">
      <w:pPr>
        <w:pStyle w:val="12"/>
        <w:numPr>
          <w:ilvl w:val="0"/>
          <w:numId w:val="6"/>
        </w:numPr>
        <w:tabs>
          <w:tab w:val="left" w:pos="511"/>
        </w:tabs>
        <w:spacing w:before="3" w:line="252" w:lineRule="auto"/>
        <w:ind w:left="493" w:hanging="283"/>
        <w:rPr>
          <w:rFonts w:ascii="Arial" w:hAnsi="Arial" w:cs="Arial"/>
          <w:color w:val="auto"/>
          <w:sz w:val="20"/>
          <w:szCs w:val="20"/>
        </w:rPr>
      </w:pPr>
      <w:r>
        <w:rPr>
          <w:rFonts w:hint="eastAsia" w:ascii="Arial" w:hAnsi="Arial" w:eastAsia="宋体" w:cs="Arial"/>
          <w:color w:val="auto"/>
          <w:sz w:val="20"/>
          <w:szCs w:val="20"/>
          <w:lang w:val="en-US" w:eastAsia="zh-CN"/>
        </w:rPr>
        <w:t>Turn off the STEAM button and press the ON/OFF button to turn off the machine for next step.</w:t>
      </w:r>
    </w:p>
    <w:p w14:paraId="46F1D65B">
      <w:pPr>
        <w:pStyle w:val="12"/>
        <w:numPr>
          <w:ilvl w:val="0"/>
          <w:numId w:val="6"/>
        </w:numPr>
        <w:tabs>
          <w:tab w:val="left" w:pos="511"/>
        </w:tabs>
        <w:spacing w:before="3" w:line="252" w:lineRule="auto"/>
        <w:ind w:left="493" w:hanging="283"/>
        <w:rPr>
          <w:rFonts w:ascii="Arial" w:hAnsi="Arial" w:cs="Arial"/>
          <w:color w:val="auto"/>
          <w:sz w:val="20"/>
          <w:szCs w:val="20"/>
        </w:rPr>
      </w:pPr>
      <w:r>
        <w:rPr>
          <w:rFonts w:ascii="Arial" w:hAnsi="Arial" w:cs="Arial"/>
          <w:color w:val="auto"/>
          <w:sz w:val="20"/>
          <w:szCs w:val="20"/>
        </w:rPr>
        <w:t>Attach the filter holder to the appliance</w:t>
      </w:r>
      <w:r>
        <w:rPr>
          <w:rFonts w:ascii="Arial" w:hAnsi="Arial" w:cs="Arial"/>
          <w:color w:val="auto"/>
          <w:sz w:val="20"/>
          <w:szCs w:val="20"/>
          <w:lang w:eastAsia="zh-CN"/>
        </w:rPr>
        <w:t>.</w:t>
      </w:r>
    </w:p>
    <w:p w14:paraId="704E26D7">
      <w:pPr>
        <w:pStyle w:val="12"/>
        <w:numPr>
          <w:ilvl w:val="0"/>
          <w:numId w:val="6"/>
        </w:numPr>
        <w:tabs>
          <w:tab w:val="left" w:pos="511"/>
        </w:tabs>
        <w:spacing w:before="3" w:line="252" w:lineRule="auto"/>
        <w:ind w:left="493" w:hanging="283"/>
        <w:rPr>
          <w:rFonts w:ascii="Arial" w:hAnsi="Arial" w:cs="Arial"/>
          <w:color w:val="auto"/>
          <w:sz w:val="20"/>
          <w:szCs w:val="20"/>
          <w:lang w:eastAsia="zh-CN"/>
        </w:rPr>
      </w:pPr>
      <w:r>
        <w:rPr>
          <w:rFonts w:hint="eastAsia" w:ascii="Arial" w:hAnsi="Arial" w:cs="Arial"/>
          <w:color w:val="auto"/>
          <w:sz w:val="20"/>
          <w:szCs w:val="20"/>
          <w:lang w:val="en-US" w:eastAsia="zh-CN"/>
        </w:rPr>
        <w:t>Press t</w:t>
      </w:r>
      <w:r>
        <w:rPr>
          <w:rFonts w:hint="eastAsia" w:ascii="Arial" w:hAnsi="Arial" w:eastAsia="宋体" w:cs="Arial"/>
          <w:color w:val="auto"/>
          <w:sz w:val="20"/>
          <w:szCs w:val="20"/>
          <w:lang w:val="en-US" w:eastAsia="zh-CN"/>
        </w:rPr>
        <w:t>he ON/OFF button,p</w:t>
      </w:r>
      <w:r>
        <w:rPr>
          <w:rFonts w:ascii="Arial" w:hAnsi="Arial" w:cs="Arial"/>
          <w:color w:val="auto"/>
          <w:sz w:val="20"/>
          <w:szCs w:val="20"/>
        </w:rPr>
        <w:t>lace a container with a minimum capacity of 500 ml</w:t>
      </w:r>
      <w:r>
        <w:rPr>
          <w:rFonts w:ascii="Arial" w:hAnsi="Arial" w:cs="Arial"/>
          <w:color w:val="auto"/>
          <w:sz w:val="20"/>
          <w:szCs w:val="20"/>
          <w:lang w:eastAsia="zh-CN"/>
        </w:rPr>
        <w:t xml:space="preserve"> </w:t>
      </w:r>
      <w:r>
        <w:rPr>
          <w:rFonts w:ascii="Arial" w:hAnsi="Arial" w:cs="Arial"/>
          <w:color w:val="auto"/>
          <w:sz w:val="20"/>
          <w:szCs w:val="20"/>
        </w:rPr>
        <w:t>under the boiler outlet</w:t>
      </w:r>
      <w:r>
        <w:rPr>
          <w:rFonts w:ascii="Arial" w:hAnsi="Arial" w:cs="Arial"/>
          <w:color w:val="auto"/>
          <w:sz w:val="20"/>
          <w:szCs w:val="20"/>
          <w:lang w:eastAsia="zh-CN"/>
        </w:rPr>
        <w:t xml:space="preserve"> </w:t>
      </w:r>
      <w:r>
        <w:rPr>
          <w:rFonts w:ascii="Arial" w:hAnsi="Arial" w:cs="Arial"/>
          <w:color w:val="auto"/>
          <w:sz w:val="20"/>
          <w:szCs w:val="20"/>
        </w:rPr>
        <w:t>and press the</w:t>
      </w:r>
      <w:r>
        <w:rPr>
          <w:rFonts w:ascii="Arial" w:hAnsi="Arial" w:eastAsia="宋体" w:cs="Arial"/>
          <w:color w:val="auto"/>
          <w:sz w:val="20"/>
          <w:szCs w:val="20"/>
          <w:lang w:eastAsia="zh-CN"/>
        </w:rPr>
        <w:t xml:space="preserve"> </w:t>
      </w:r>
      <w:r>
        <w:rPr>
          <w:rFonts w:hint="eastAsia" w:ascii="Arial" w:hAnsi="Arial" w:cs="Arial"/>
          <w:color w:val="auto"/>
          <w:sz w:val="20"/>
          <w:szCs w:val="20"/>
          <w:lang w:val="en-US" w:eastAsia="zh-CN"/>
        </w:rPr>
        <w:t xml:space="preserve">2-CUP </w:t>
      </w:r>
      <w:r>
        <w:rPr>
          <w:rFonts w:ascii="Arial" w:hAnsi="Arial" w:cs="Arial"/>
          <w:color w:val="auto"/>
          <w:sz w:val="20"/>
          <w:szCs w:val="20"/>
        </w:rPr>
        <w:t>button</w:t>
      </w:r>
      <w:r>
        <w:rPr>
          <w:rFonts w:hint="eastAsia" w:ascii="Arial" w:hAnsi="Arial" w:eastAsia="宋体" w:cs="Arial"/>
          <w:color w:val="auto"/>
          <w:sz w:val="20"/>
          <w:szCs w:val="20"/>
          <w:lang w:val="en-US" w:eastAsia="zh-CN"/>
        </w:rPr>
        <w:t xml:space="preserve"> when the lights are steady</w:t>
      </w:r>
      <w:r>
        <w:rPr>
          <w:rFonts w:ascii="Arial" w:hAnsi="Arial" w:cs="Arial"/>
          <w:color w:val="auto"/>
          <w:sz w:val="20"/>
          <w:szCs w:val="20"/>
        </w:rPr>
        <w:t>. Repeat this operation 5 times.</w:t>
      </w:r>
    </w:p>
    <w:p w14:paraId="5D7DB7DB">
      <w:pPr>
        <w:pStyle w:val="12"/>
        <w:numPr>
          <w:ilvl w:val="0"/>
          <w:numId w:val="6"/>
        </w:numPr>
        <w:tabs>
          <w:tab w:val="left" w:pos="511"/>
        </w:tabs>
        <w:spacing w:before="3" w:line="252" w:lineRule="auto"/>
        <w:ind w:left="493" w:hanging="283"/>
        <w:rPr>
          <w:rFonts w:ascii="Arial" w:hAnsi="Arial" w:cs="Arial"/>
          <w:color w:val="auto"/>
          <w:sz w:val="20"/>
          <w:szCs w:val="20"/>
          <w:lang w:eastAsia="zh-CN"/>
        </w:rPr>
      </w:pPr>
      <w:r>
        <w:rPr>
          <w:rFonts w:hint="eastAsia" w:eastAsia="宋体" w:asciiTheme="minorHAnsi" w:hAnsiTheme="minorHAnsi" w:cstheme="minorHAnsi"/>
          <w:color w:val="FF0000"/>
          <w:sz w:val="24"/>
          <w:lang w:val="en-US" w:eastAsia="zh-CN"/>
        </w:rPr>
        <w:t>The machine will be automatic power off if without any operation after 2</w:t>
      </w:r>
      <w:bookmarkStart w:id="30" w:name="_GoBack"/>
      <w:bookmarkEnd w:id="30"/>
      <w:r>
        <w:rPr>
          <w:rFonts w:hint="eastAsia" w:eastAsia="宋体" w:asciiTheme="minorHAnsi" w:hAnsiTheme="minorHAnsi" w:cstheme="minorHAnsi"/>
          <w:color w:val="FF0000"/>
          <w:sz w:val="24"/>
          <w:lang w:val="en-US" w:eastAsia="zh-CN"/>
        </w:rPr>
        <w:t>0 minutes.You can press the ON/OFF button to start again.</w:t>
      </w:r>
    </w:p>
    <w:p w14:paraId="4F316242">
      <w:pPr>
        <w:pStyle w:val="12"/>
        <w:tabs>
          <w:tab w:val="left" w:pos="511"/>
        </w:tabs>
        <w:spacing w:before="3" w:line="252" w:lineRule="auto"/>
        <w:ind w:left="0" w:firstLine="200" w:firstLineChars="100"/>
        <w:rPr>
          <w:rFonts w:ascii="Arial" w:hAnsi="Arial" w:cs="Arial"/>
          <w:color w:val="231F20"/>
          <w:sz w:val="20"/>
          <w:szCs w:val="20"/>
          <w:lang w:eastAsia="zh-CN"/>
        </w:rPr>
      </w:pPr>
      <w:r>
        <w:rPr>
          <w:sz w:val="20"/>
          <w:lang w:eastAsia="zh-CN" w:bidi="ar-SA"/>
        </w:rPr>
        <mc:AlternateContent>
          <mc:Choice Requires="wps">
            <w:drawing>
              <wp:anchor distT="0" distB="0" distL="114300" distR="114300" simplePos="0" relativeHeight="251667456" behindDoc="0" locked="0" layoutInCell="1" allowOverlap="1">
                <wp:simplePos x="0" y="0"/>
                <wp:positionH relativeFrom="column">
                  <wp:posOffset>98425</wp:posOffset>
                </wp:positionH>
                <wp:positionV relativeFrom="paragraph">
                  <wp:posOffset>33020</wp:posOffset>
                </wp:positionV>
                <wp:extent cx="5391785" cy="2105660"/>
                <wp:effectExtent l="0" t="0" r="18415" b="8890"/>
                <wp:wrapNone/>
                <wp:docPr id="23" name="文本框 23"/>
                <wp:cNvGraphicFramePr/>
                <a:graphic xmlns:a="http://schemas.openxmlformats.org/drawingml/2006/main">
                  <a:graphicData uri="http://schemas.microsoft.com/office/word/2010/wordprocessingShape">
                    <wps:wsp>
                      <wps:cNvSpPr txBox="1"/>
                      <wps:spPr>
                        <a:xfrm>
                          <a:off x="1241425" y="3252470"/>
                          <a:ext cx="5391785" cy="21056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131169">
                            <w:pPr>
                              <w:rPr>
                                <w:rFonts w:hint="eastAsia" w:eastAsiaTheme="minorEastAsia"/>
                                <w:color w:val="FFFFFF" w:themeColor="background1"/>
                                <w:lang w:eastAsia="zh-CN"/>
                                <w14:textFill>
                                  <w14:noFill/>
                                </w14:textFill>
                              </w:rPr>
                            </w:pPr>
                            <w:r>
                              <w:rPr>
                                <w:rFonts w:hint="eastAsia" w:eastAsiaTheme="minorEastAsia"/>
                                <w:color w:val="FFFFFF" w:themeColor="background1"/>
                                <w:lang w:eastAsia="zh-CN"/>
                                <w14:textFill>
                                  <w14:noFill/>
                                </w14:textFill>
                              </w:rPr>
                              <w:drawing>
                                <wp:inline distT="0" distB="0" distL="114300" distR="114300">
                                  <wp:extent cx="5063490" cy="1959610"/>
                                  <wp:effectExtent l="0" t="0" r="3810" b="2540"/>
                                  <wp:docPr id="39" name="图片 3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2"/>
                                          <pic:cNvPicPr>
                                            <a:picLocks noChangeAspect="1"/>
                                          </pic:cNvPicPr>
                                        </pic:nvPicPr>
                                        <pic:blipFill>
                                          <a:blip r:embed="rId12"/>
                                          <a:stretch>
                                            <a:fillRect/>
                                          </a:stretch>
                                        </pic:blipFill>
                                        <pic:spPr>
                                          <a:xfrm>
                                            <a:off x="0" y="0"/>
                                            <a:ext cx="5063490" cy="1959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2.6pt;height:165.8pt;width:424.55pt;z-index:251667456;mso-width-relative:page;mso-height-relative:page;" fillcolor="#FFFFFF [3201]" filled="t" stroked="f" coordsize="21600,21600" o:gfxdata="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F5&#10;2NPUAAAACAEAAA8AAAAAAAAAAQAgAAAAIgAAAGRycy9kb3ducmV2LnhtbFBLAQIUABQAAAAIAIdO&#10;4kAXmKLYYAIAAJ4EAAAOAAAAAAAAAAEAIAAAACMBAABkcnMvZTJvRG9jLnhtbFBLBQYAAAAABgAG&#10;AFkBAAD1BQAAAAA=&#10;">
                <v:fill on="t" focussize="0,0"/>
                <v:stroke on="f" weight="0.5pt"/>
                <v:imagedata o:title=""/>
                <o:lock v:ext="edit" aspectratio="f"/>
                <v:textbox>
                  <w:txbxContent>
                    <w:p w14:paraId="03131169">
                      <w:pPr>
                        <w:rPr>
                          <w:rFonts w:hint="eastAsia" w:eastAsiaTheme="minorEastAsia"/>
                          <w:color w:val="FFFFFF" w:themeColor="background1"/>
                          <w:lang w:eastAsia="zh-CN"/>
                          <w14:textFill>
                            <w14:noFill/>
                          </w14:textFill>
                        </w:rPr>
                      </w:pPr>
                      <w:r>
                        <w:rPr>
                          <w:rFonts w:hint="eastAsia" w:eastAsiaTheme="minorEastAsia"/>
                          <w:color w:val="FFFFFF" w:themeColor="background1"/>
                          <w:lang w:eastAsia="zh-CN"/>
                          <w14:textFill>
                            <w14:noFill/>
                          </w14:textFill>
                        </w:rPr>
                        <w:drawing>
                          <wp:inline distT="0" distB="0" distL="114300" distR="114300">
                            <wp:extent cx="5063490" cy="1959610"/>
                            <wp:effectExtent l="0" t="0" r="3810" b="2540"/>
                            <wp:docPr id="39" name="图片 3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2"/>
                                    <pic:cNvPicPr>
                                      <a:picLocks noChangeAspect="1"/>
                                    </pic:cNvPicPr>
                                  </pic:nvPicPr>
                                  <pic:blipFill>
                                    <a:blip r:embed="rId12"/>
                                    <a:stretch>
                                      <a:fillRect/>
                                    </a:stretch>
                                  </pic:blipFill>
                                  <pic:spPr>
                                    <a:xfrm>
                                      <a:off x="0" y="0"/>
                                      <a:ext cx="5063490" cy="1959610"/>
                                    </a:xfrm>
                                    <a:prstGeom prst="rect">
                                      <a:avLst/>
                                    </a:prstGeom>
                                  </pic:spPr>
                                </pic:pic>
                              </a:graphicData>
                            </a:graphic>
                          </wp:inline>
                        </w:drawing>
                      </w:r>
                    </w:p>
                  </w:txbxContent>
                </v:textbox>
              </v:shape>
            </w:pict>
          </mc:Fallback>
        </mc:AlternateContent>
      </w:r>
    </w:p>
    <w:p w14:paraId="27657667">
      <w:pPr>
        <w:pStyle w:val="12"/>
        <w:tabs>
          <w:tab w:val="left" w:pos="511"/>
        </w:tabs>
        <w:spacing w:before="3" w:line="252" w:lineRule="auto"/>
        <w:ind w:left="0" w:firstLine="200" w:firstLineChars="100"/>
        <w:rPr>
          <w:rFonts w:ascii="Arial" w:hAnsi="Arial" w:cs="Arial"/>
          <w:color w:val="231F20"/>
          <w:sz w:val="20"/>
          <w:szCs w:val="20"/>
          <w:lang w:eastAsia="zh-CN"/>
        </w:rPr>
      </w:pPr>
    </w:p>
    <w:p w14:paraId="184D2468">
      <w:pPr>
        <w:pStyle w:val="12"/>
        <w:tabs>
          <w:tab w:val="left" w:pos="511"/>
        </w:tabs>
        <w:spacing w:before="3" w:line="252" w:lineRule="auto"/>
        <w:ind w:left="0" w:firstLine="200" w:firstLineChars="100"/>
        <w:rPr>
          <w:rFonts w:ascii="Arial" w:hAnsi="Arial" w:cs="Arial"/>
          <w:color w:val="231F20"/>
          <w:sz w:val="20"/>
          <w:szCs w:val="20"/>
          <w:lang w:eastAsia="zh-CN"/>
        </w:rPr>
      </w:pPr>
    </w:p>
    <w:p w14:paraId="319548E7">
      <w:pPr>
        <w:pStyle w:val="12"/>
        <w:tabs>
          <w:tab w:val="left" w:pos="511"/>
        </w:tabs>
        <w:spacing w:before="3" w:line="252" w:lineRule="auto"/>
        <w:ind w:left="0" w:firstLine="200" w:firstLineChars="100"/>
        <w:rPr>
          <w:rFonts w:ascii="Arial" w:hAnsi="Arial" w:cs="Arial"/>
          <w:color w:val="231F20"/>
          <w:sz w:val="20"/>
          <w:szCs w:val="20"/>
          <w:lang w:eastAsia="zh-CN"/>
        </w:rPr>
      </w:pPr>
    </w:p>
    <w:p w14:paraId="7CD7E7E0">
      <w:pPr>
        <w:pStyle w:val="12"/>
        <w:tabs>
          <w:tab w:val="left" w:pos="511"/>
        </w:tabs>
        <w:spacing w:before="3" w:line="252" w:lineRule="auto"/>
        <w:ind w:left="0" w:firstLine="200" w:firstLineChars="100"/>
        <w:rPr>
          <w:rFonts w:ascii="Arial" w:hAnsi="Arial" w:cs="Arial"/>
          <w:color w:val="231F20"/>
          <w:sz w:val="20"/>
          <w:szCs w:val="20"/>
          <w:lang w:eastAsia="zh-CN"/>
        </w:rPr>
      </w:pPr>
    </w:p>
    <w:p w14:paraId="05E96E1C">
      <w:pPr>
        <w:pStyle w:val="12"/>
        <w:tabs>
          <w:tab w:val="left" w:pos="511"/>
        </w:tabs>
        <w:spacing w:before="3" w:line="252" w:lineRule="auto"/>
        <w:ind w:left="0" w:firstLine="200" w:firstLineChars="100"/>
        <w:rPr>
          <w:rFonts w:ascii="Arial" w:hAnsi="Arial" w:cs="Arial"/>
          <w:color w:val="231F20"/>
          <w:sz w:val="20"/>
          <w:szCs w:val="20"/>
          <w:lang w:eastAsia="zh-CN"/>
        </w:rPr>
      </w:pPr>
    </w:p>
    <w:p w14:paraId="4817E35A">
      <w:pPr>
        <w:pStyle w:val="12"/>
        <w:tabs>
          <w:tab w:val="left" w:pos="511"/>
        </w:tabs>
        <w:spacing w:before="3" w:line="252" w:lineRule="auto"/>
        <w:ind w:left="0" w:firstLine="200" w:firstLineChars="100"/>
        <w:rPr>
          <w:rFonts w:ascii="Arial" w:hAnsi="Arial" w:cs="Arial"/>
          <w:color w:val="231F20"/>
          <w:sz w:val="20"/>
          <w:szCs w:val="20"/>
          <w:lang w:eastAsia="zh-CN"/>
        </w:rPr>
      </w:pPr>
    </w:p>
    <w:p w14:paraId="192D4C61">
      <w:pPr>
        <w:pStyle w:val="12"/>
        <w:tabs>
          <w:tab w:val="left" w:pos="511"/>
        </w:tabs>
        <w:spacing w:before="3" w:line="252" w:lineRule="auto"/>
        <w:ind w:left="0" w:firstLine="200" w:firstLineChars="100"/>
        <w:rPr>
          <w:rFonts w:ascii="Arial" w:hAnsi="Arial" w:cs="Arial"/>
          <w:color w:val="231F20"/>
          <w:sz w:val="20"/>
          <w:szCs w:val="20"/>
          <w:lang w:eastAsia="zh-CN"/>
        </w:rPr>
      </w:pPr>
    </w:p>
    <w:p w14:paraId="251C36FA">
      <w:pPr>
        <w:pStyle w:val="4"/>
        <w:spacing w:before="6"/>
        <w:ind w:left="0" w:leftChars="0" w:firstLine="0" w:firstLineChars="0"/>
        <w:rPr>
          <w:rFonts w:ascii="Arial" w:hAnsi="Arial" w:cs="Arial"/>
          <w:b w:val="0"/>
          <w:iCs/>
          <w:position w:val="-3"/>
          <w:sz w:val="20"/>
          <w:szCs w:val="20"/>
        </w:rPr>
      </w:pPr>
    </w:p>
    <w:p w14:paraId="1E8731EB">
      <w:pPr>
        <w:pStyle w:val="12"/>
        <w:numPr>
          <w:ilvl w:val="0"/>
          <w:numId w:val="1"/>
        </w:numPr>
        <w:tabs>
          <w:tab w:val="left" w:pos="746"/>
          <w:tab w:val="left" w:pos="747"/>
        </w:tabs>
        <w:spacing w:before="4" w:line="242" w:lineRule="auto"/>
        <w:ind w:right="224"/>
        <w:rPr>
          <w:rFonts w:ascii="Arial" w:hAnsi="Arial" w:cs="Arial"/>
          <w:b/>
          <w:color w:val="231F20"/>
          <w:spacing w:val="3"/>
          <w:sz w:val="22"/>
          <w:szCs w:val="22"/>
          <w:u w:val="single" w:color="231F20"/>
          <w:lang w:eastAsia="zh-CN"/>
        </w:rPr>
      </w:pPr>
      <w:r>
        <w:rPr>
          <w:rFonts w:ascii="Arial" w:hAnsi="Arial" w:cs="Arial"/>
          <w:b/>
          <w:color w:val="231F20"/>
          <w:spacing w:val="3"/>
          <w:sz w:val="22"/>
          <w:szCs w:val="22"/>
          <w:u w:val="single" w:color="231F20"/>
          <w:lang w:eastAsia="zh-CN"/>
        </w:rPr>
        <w:t>HOW TO MAKE ESPRESSO COFFEE</w:t>
      </w:r>
    </w:p>
    <w:p w14:paraId="5F7160F1">
      <w:pPr>
        <w:pStyle w:val="12"/>
        <w:tabs>
          <w:tab w:val="left" w:pos="746"/>
          <w:tab w:val="left" w:pos="747"/>
        </w:tabs>
        <w:spacing w:before="4" w:line="242" w:lineRule="auto"/>
        <w:ind w:left="0" w:right="224" w:firstLine="200" w:firstLineChars="100"/>
        <w:rPr>
          <w:rFonts w:ascii="Arial" w:hAnsi="Arial" w:cs="Arial"/>
          <w:b/>
          <w:bCs/>
          <w:color w:val="231F20"/>
          <w:sz w:val="20"/>
          <w:szCs w:val="20"/>
          <w:lang w:eastAsia="zh-CN"/>
        </w:rPr>
      </w:pPr>
      <w:r>
        <w:rPr>
          <w:rFonts w:ascii="Arial" w:hAnsi="Arial" w:cs="Arial"/>
          <w:b/>
          <w:bCs/>
          <w:color w:val="231F20"/>
          <w:sz w:val="20"/>
          <w:szCs w:val="20"/>
          <w:lang w:eastAsia="zh-CN"/>
        </w:rPr>
        <w:t>8.1  How to make a hotter coffee</w:t>
      </w:r>
    </w:p>
    <w:p w14:paraId="3015227D">
      <w:pPr>
        <w:pStyle w:val="6"/>
        <w:spacing w:line="212" w:lineRule="exact"/>
        <w:ind w:left="226"/>
        <w:rPr>
          <w:rFonts w:ascii="Arial" w:hAnsi="Arial" w:cs="Arial"/>
          <w:color w:val="231F20"/>
          <w:sz w:val="20"/>
          <w:szCs w:val="20"/>
        </w:rPr>
      </w:pPr>
      <w:bookmarkStart w:id="5" w:name="OLE_LINK11"/>
      <w:r>
        <w:rPr>
          <w:rFonts w:ascii="Arial" w:hAnsi="Arial" w:cs="Arial"/>
          <w:color w:val="231F20"/>
          <w:sz w:val="20"/>
          <w:szCs w:val="20"/>
        </w:rPr>
        <w:t xml:space="preserve">For </w:t>
      </w:r>
      <w:r>
        <w:rPr>
          <w:rFonts w:ascii="Arial" w:hAnsi="Arial" w:cs="Arial"/>
          <w:color w:val="231F20"/>
          <w:sz w:val="20"/>
          <w:szCs w:val="20"/>
          <w:lang w:eastAsia="zh-CN"/>
        </w:rPr>
        <w:t>making</w:t>
      </w:r>
      <w:r>
        <w:rPr>
          <w:rFonts w:ascii="Arial" w:hAnsi="Arial" w:cs="Arial"/>
          <w:color w:val="231F20"/>
          <w:sz w:val="20"/>
          <w:szCs w:val="20"/>
        </w:rPr>
        <w:t xml:space="preserve"> espresso coffee, you should:</w:t>
      </w:r>
    </w:p>
    <w:p w14:paraId="12986386">
      <w:pPr>
        <w:pStyle w:val="12"/>
        <w:numPr>
          <w:ilvl w:val="0"/>
          <w:numId w:val="2"/>
        </w:numPr>
        <w:tabs>
          <w:tab w:val="left" w:pos="511"/>
        </w:tabs>
        <w:spacing w:before="3" w:line="242" w:lineRule="auto"/>
        <w:ind w:left="510" w:hanging="284"/>
        <w:rPr>
          <w:rFonts w:ascii="Arial" w:hAnsi="Arial" w:cs="Arial"/>
          <w:color w:val="231F20"/>
          <w:sz w:val="20"/>
          <w:szCs w:val="20"/>
        </w:rPr>
      </w:pPr>
      <w:r>
        <w:rPr>
          <w:rFonts w:ascii="Arial" w:hAnsi="Arial" w:cs="Arial"/>
          <w:color w:val="231F20"/>
          <w:sz w:val="20"/>
          <w:szCs w:val="20"/>
        </w:rPr>
        <w:t>You are recommended to warm the cups before making coffee by rinsing them with a little hot water.</w:t>
      </w:r>
    </w:p>
    <w:p w14:paraId="22965597">
      <w:pPr>
        <w:pStyle w:val="12"/>
        <w:numPr>
          <w:ilvl w:val="0"/>
          <w:numId w:val="2"/>
        </w:numPr>
        <w:tabs>
          <w:tab w:val="left" w:pos="511"/>
        </w:tabs>
        <w:spacing w:before="3" w:line="242" w:lineRule="auto"/>
        <w:ind w:left="510" w:hanging="284"/>
        <w:rPr>
          <w:rFonts w:ascii="Arial" w:hAnsi="Arial" w:cs="Arial"/>
          <w:color w:val="231F20"/>
          <w:sz w:val="20"/>
          <w:szCs w:val="20"/>
        </w:rPr>
      </w:pPr>
      <w:r>
        <w:rPr>
          <w:rFonts w:ascii="Arial" w:hAnsi="Arial" w:cs="Arial"/>
          <w:color w:val="231F20"/>
          <w:sz w:val="20"/>
          <w:szCs w:val="20"/>
        </w:rPr>
        <w:t>Attach th</w:t>
      </w:r>
      <w:r>
        <w:rPr>
          <w:rFonts w:ascii="Arial" w:hAnsi="Arial" w:cs="Arial"/>
          <w:b w:val="0"/>
          <w:bCs w:val="0"/>
          <w:color w:val="231F20"/>
          <w:sz w:val="20"/>
          <w:szCs w:val="20"/>
        </w:rPr>
        <w:t xml:space="preserve">e filter holder to the appliance with the filter in place but without adding </w:t>
      </w:r>
      <w:r>
        <w:rPr>
          <w:rFonts w:hint="eastAsia" w:ascii="Arial" w:hAnsi="Arial" w:eastAsia="宋体" w:cs="Arial"/>
          <w:b w:val="0"/>
          <w:bCs w:val="0"/>
          <w:color w:val="231F20"/>
          <w:sz w:val="20"/>
          <w:szCs w:val="20"/>
          <w:lang w:val="en-US" w:eastAsia="zh-CN"/>
        </w:rPr>
        <w:t xml:space="preserve">ground </w:t>
      </w:r>
      <w:r>
        <w:rPr>
          <w:rFonts w:ascii="Arial" w:hAnsi="Arial" w:cs="Arial"/>
          <w:b w:val="0"/>
          <w:bCs w:val="0"/>
          <w:color w:val="231F20"/>
          <w:sz w:val="20"/>
          <w:szCs w:val="20"/>
        </w:rPr>
        <w:t xml:space="preserve">coffee. </w:t>
      </w:r>
      <w:r>
        <w:rPr>
          <w:rFonts w:ascii="Arial" w:hAnsi="Arial" w:cs="Arial"/>
          <w:color w:val="231F20"/>
          <w:sz w:val="20"/>
          <w:szCs w:val="20"/>
        </w:rPr>
        <w:t xml:space="preserve">Using the same cup as will later be used to make the coffee, press the </w:t>
      </w:r>
      <w:r>
        <w:rPr>
          <w:rFonts w:hint="eastAsia" w:ascii="Arial" w:hAnsi="Arial" w:eastAsia="宋体" w:cs="Arial"/>
          <w:color w:val="231F20"/>
          <w:sz w:val="20"/>
          <w:szCs w:val="20"/>
          <w:lang w:eastAsia="zh-CN"/>
        </w:rPr>
        <w:t>one</w:t>
      </w:r>
      <w:r>
        <w:rPr>
          <w:rFonts w:ascii="Arial" w:hAnsi="Arial" w:cs="Arial"/>
          <w:color w:val="231F20"/>
          <w:sz w:val="20"/>
          <w:szCs w:val="20"/>
        </w:rPr>
        <w:t xml:space="preserve"> cup button and deliver hot water into the cup to heat it.</w:t>
      </w:r>
    </w:p>
    <w:p w14:paraId="556C6AEE">
      <w:pPr>
        <w:pStyle w:val="12"/>
        <w:numPr>
          <w:ilvl w:val="0"/>
          <w:numId w:val="2"/>
        </w:numPr>
        <w:tabs>
          <w:tab w:val="left" w:pos="511"/>
        </w:tabs>
        <w:spacing w:before="3" w:line="242" w:lineRule="auto"/>
        <w:ind w:left="510" w:hanging="284"/>
        <w:rPr>
          <w:rFonts w:ascii="Arial" w:hAnsi="Arial" w:cs="Arial"/>
          <w:color w:val="231F20"/>
          <w:sz w:val="20"/>
          <w:szCs w:val="20"/>
        </w:rPr>
      </w:pPr>
      <w:r>
        <w:rPr>
          <w:rFonts w:ascii="Arial" w:hAnsi="Arial" w:cs="Arial"/>
          <w:color w:val="231F20"/>
          <w:sz w:val="20"/>
          <w:szCs w:val="20"/>
        </w:rPr>
        <w:t>Rest the cups you will be using on the cup warmer which becomes hot during operation.</w:t>
      </w:r>
    </w:p>
    <w:bookmarkEnd w:id="5"/>
    <w:p w14:paraId="41A85EAC">
      <w:pPr>
        <w:pStyle w:val="12"/>
        <w:tabs>
          <w:tab w:val="left" w:pos="746"/>
          <w:tab w:val="left" w:pos="747"/>
        </w:tabs>
        <w:spacing w:before="4" w:line="242" w:lineRule="auto"/>
        <w:ind w:left="0" w:right="224" w:firstLine="0"/>
        <w:rPr>
          <w:rFonts w:ascii="Arial" w:hAnsi="Arial" w:cs="Arial"/>
          <w:b/>
          <w:bCs/>
          <w:color w:val="231F20"/>
          <w:sz w:val="20"/>
          <w:szCs w:val="20"/>
          <w:lang w:eastAsia="zh-CN"/>
        </w:rPr>
      </w:pPr>
    </w:p>
    <w:p w14:paraId="4B691D2A">
      <w:pPr>
        <w:pStyle w:val="12"/>
        <w:tabs>
          <w:tab w:val="left" w:pos="746"/>
          <w:tab w:val="left" w:pos="747"/>
        </w:tabs>
        <w:spacing w:before="4" w:line="242" w:lineRule="auto"/>
        <w:ind w:left="0" w:right="224" w:firstLine="200" w:firstLineChars="100"/>
        <w:rPr>
          <w:rFonts w:ascii="Arial" w:hAnsi="Arial" w:cs="Arial"/>
          <w:b/>
          <w:bCs/>
          <w:color w:val="231F20"/>
          <w:sz w:val="20"/>
          <w:szCs w:val="20"/>
          <w:lang w:eastAsia="zh-CN"/>
        </w:rPr>
      </w:pPr>
      <w:r>
        <w:rPr>
          <w:rFonts w:ascii="Arial" w:hAnsi="Arial" w:cs="Arial"/>
          <w:b/>
          <w:bCs/>
          <w:color w:val="231F20"/>
          <w:sz w:val="20"/>
          <w:szCs w:val="20"/>
          <w:lang w:eastAsia="zh-CN"/>
        </w:rPr>
        <w:t>8.2  How to prepare espresso coffee using pre-ground coffee</w:t>
      </w:r>
    </w:p>
    <w:p w14:paraId="51CC518E">
      <w:pPr>
        <w:pStyle w:val="12"/>
        <w:numPr>
          <w:ilvl w:val="0"/>
          <w:numId w:val="2"/>
        </w:numPr>
        <w:tabs>
          <w:tab w:val="left" w:pos="511"/>
        </w:tabs>
        <w:spacing w:before="3" w:line="242" w:lineRule="auto"/>
        <w:ind w:left="510" w:hanging="284"/>
        <w:rPr>
          <w:rFonts w:ascii="Arial" w:hAnsi="Arial" w:cs="Arial"/>
          <w:color w:val="231F20"/>
          <w:sz w:val="20"/>
          <w:szCs w:val="20"/>
        </w:rPr>
      </w:pPr>
      <w:bookmarkStart w:id="6" w:name="OLE_LINK15"/>
      <w:r>
        <w:rPr>
          <w:rFonts w:ascii="Arial" w:hAnsi="Arial" w:cs="Arial"/>
          <w:color w:val="231F20"/>
          <w:sz w:val="20"/>
          <w:szCs w:val="20"/>
        </w:rPr>
        <w:t xml:space="preserve">Place the </w:t>
      </w:r>
      <w:bookmarkStart w:id="7" w:name="OLE_LINK16"/>
      <w:r>
        <w:rPr>
          <w:rFonts w:ascii="Arial" w:hAnsi="Arial" w:cs="Arial"/>
          <w:color w:val="231F20"/>
          <w:sz w:val="20"/>
          <w:szCs w:val="20"/>
        </w:rPr>
        <w:t xml:space="preserve">ground coffee filter </w:t>
      </w:r>
      <w:bookmarkEnd w:id="7"/>
      <w:r>
        <w:rPr>
          <w:rFonts w:ascii="Arial" w:hAnsi="Arial" w:cs="Arial"/>
          <w:color w:val="231F20"/>
          <w:sz w:val="20"/>
          <w:szCs w:val="20"/>
        </w:rPr>
        <w:t xml:space="preserve">in the filter holder. </w:t>
      </w:r>
    </w:p>
    <w:p w14:paraId="4B0C915F">
      <w:pPr>
        <w:pStyle w:val="12"/>
        <w:numPr>
          <w:ilvl w:val="0"/>
          <w:numId w:val="2"/>
        </w:numPr>
        <w:tabs>
          <w:tab w:val="left" w:pos="511"/>
        </w:tabs>
        <w:spacing w:before="3" w:line="242" w:lineRule="auto"/>
        <w:ind w:left="510" w:hanging="284"/>
        <w:rPr>
          <w:rFonts w:ascii="Arial" w:hAnsi="Arial" w:cs="Arial"/>
          <w:color w:val="231F20"/>
          <w:sz w:val="20"/>
          <w:szCs w:val="20"/>
          <w:lang w:eastAsia="zh-CN"/>
        </w:rPr>
      </w:pPr>
      <w:bookmarkStart w:id="8" w:name="OLE_LINK33"/>
      <w:r>
        <w:rPr>
          <w:rFonts w:ascii="Arial" w:hAnsi="Arial" w:cs="Arial"/>
          <w:color w:val="231F20"/>
          <w:sz w:val="20"/>
          <w:szCs w:val="20"/>
        </w:rPr>
        <w:t>To make one coffee, use</w:t>
      </w:r>
      <w:r>
        <w:rPr>
          <w:rFonts w:ascii="Arial" w:hAnsi="Arial" w:cs="Arial"/>
          <w:color w:val="231F20"/>
          <w:sz w:val="20"/>
          <w:szCs w:val="20"/>
          <w:highlight w:val="none"/>
        </w:rPr>
        <w:t xml:space="preserve"> the filter with the</w:t>
      </w:r>
      <w:r>
        <w:rPr>
          <w:rFonts w:ascii="Arial" w:hAnsi="Arial" w:eastAsia="宋体" w:cs="Arial"/>
          <w:color w:val="231F20"/>
          <w:sz w:val="20"/>
          <w:szCs w:val="20"/>
          <w:highlight w:val="none"/>
          <w:lang w:eastAsia="zh-CN"/>
        </w:rPr>
        <w:t xml:space="preserve"> </w:t>
      </w:r>
      <w:r>
        <w:rPr>
          <w:rFonts w:hint="default" w:ascii="Arial" w:hAnsi="Arial" w:eastAsia="宋体" w:cs="Arial"/>
          <w:color w:val="231F20"/>
          <w:sz w:val="20"/>
          <w:szCs w:val="20"/>
          <w:highlight w:val="none"/>
          <w:lang w:val="en-US" w:eastAsia="zh-CN"/>
        </w:rPr>
        <w:t>‘</w:t>
      </w:r>
      <w:r>
        <w:rPr>
          <w:rFonts w:hint="eastAsia" w:ascii="Arial" w:hAnsi="Arial" w:eastAsia="宋体" w:cs="Arial"/>
          <w:color w:val="231F20"/>
          <w:sz w:val="20"/>
          <w:szCs w:val="20"/>
          <w:highlight w:val="none"/>
          <w:lang w:val="en-US" w:eastAsia="zh-CN"/>
        </w:rPr>
        <w:t>1-cup</w:t>
      </w:r>
      <w:r>
        <w:rPr>
          <w:rFonts w:hint="default" w:ascii="Arial" w:hAnsi="Arial" w:eastAsia="宋体" w:cs="Arial"/>
          <w:color w:val="231F20"/>
          <w:sz w:val="20"/>
          <w:szCs w:val="20"/>
          <w:highlight w:val="none"/>
          <w:lang w:val="en-US" w:eastAsia="zh-CN"/>
        </w:rPr>
        <w:t>’</w:t>
      </w:r>
      <w:r>
        <w:rPr>
          <w:rFonts w:hint="eastAsia" w:ascii="Arial" w:hAnsi="Arial" w:eastAsia="宋体" w:cs="Arial"/>
          <w:color w:val="231F20"/>
          <w:sz w:val="20"/>
          <w:szCs w:val="20"/>
          <w:highlight w:val="none"/>
          <w:lang w:val="en-US" w:eastAsia="zh-CN"/>
        </w:rPr>
        <w:t xml:space="preserve"> </w:t>
      </w:r>
      <w:r>
        <w:rPr>
          <w:rFonts w:ascii="Arial" w:hAnsi="Arial" w:cs="Arial"/>
          <w:color w:val="231F20"/>
          <w:sz w:val="20"/>
          <w:szCs w:val="20"/>
          <w:highlight w:val="none"/>
        </w:rPr>
        <w:t>symbol on the botto</w:t>
      </w:r>
      <w:r>
        <w:rPr>
          <w:rFonts w:hint="eastAsia" w:ascii="Arial" w:hAnsi="Arial" w:eastAsia="宋体" w:cs="Arial"/>
          <w:color w:val="231F20"/>
          <w:sz w:val="20"/>
          <w:szCs w:val="20"/>
          <w:highlight w:val="none"/>
          <w:lang w:val="en-US" w:eastAsia="zh-CN"/>
        </w:rPr>
        <w:t>m</w:t>
      </w:r>
      <w:r>
        <w:rPr>
          <w:rFonts w:ascii="Arial" w:hAnsi="Arial" w:cs="Arial"/>
          <w:color w:val="231F20"/>
          <w:sz w:val="20"/>
          <w:szCs w:val="20"/>
          <w:highlight w:val="none"/>
          <w:lang w:eastAsia="zh-CN"/>
        </w:rPr>
        <w:t>.T</w:t>
      </w:r>
      <w:r>
        <w:rPr>
          <w:rFonts w:ascii="Arial" w:hAnsi="Arial" w:cs="Arial"/>
          <w:color w:val="231F20"/>
          <w:sz w:val="20"/>
          <w:szCs w:val="20"/>
          <w:highlight w:val="none"/>
        </w:rPr>
        <w:t>o make two coffees</w:t>
      </w:r>
      <w:r>
        <w:rPr>
          <w:rFonts w:ascii="Arial" w:hAnsi="Arial" w:eastAsia="宋体" w:cs="Arial"/>
          <w:color w:val="231F20"/>
          <w:sz w:val="20"/>
          <w:szCs w:val="20"/>
          <w:highlight w:val="none"/>
          <w:lang w:eastAsia="zh-CN"/>
        </w:rPr>
        <w:t>,</w:t>
      </w:r>
      <w:r>
        <w:rPr>
          <w:rFonts w:ascii="Arial" w:hAnsi="Arial" w:cs="Arial"/>
          <w:color w:val="231F20"/>
          <w:sz w:val="20"/>
          <w:szCs w:val="20"/>
          <w:highlight w:val="none"/>
        </w:rPr>
        <w:t>use the filter with the</w:t>
      </w:r>
      <w:r>
        <w:rPr>
          <w:rFonts w:ascii="Arial" w:hAnsi="Arial" w:eastAsia="宋体" w:cs="Arial"/>
          <w:color w:val="231F20"/>
          <w:sz w:val="20"/>
          <w:szCs w:val="20"/>
          <w:highlight w:val="none"/>
          <w:lang w:eastAsia="zh-CN"/>
        </w:rPr>
        <w:t xml:space="preserve"> </w:t>
      </w:r>
      <w:r>
        <w:rPr>
          <w:rFonts w:hint="default" w:ascii="Arial" w:hAnsi="Arial" w:eastAsia="宋体" w:cs="Arial"/>
          <w:color w:val="231F20"/>
          <w:sz w:val="20"/>
          <w:szCs w:val="20"/>
          <w:highlight w:val="none"/>
          <w:lang w:val="en-US" w:eastAsia="zh-CN"/>
        </w:rPr>
        <w:t>‘</w:t>
      </w:r>
      <w:r>
        <w:rPr>
          <w:rFonts w:hint="eastAsia" w:ascii="Arial" w:hAnsi="Arial" w:eastAsia="宋体" w:cs="Arial"/>
          <w:color w:val="231F20"/>
          <w:sz w:val="20"/>
          <w:szCs w:val="20"/>
          <w:highlight w:val="none"/>
          <w:lang w:val="en-US" w:eastAsia="zh-CN"/>
        </w:rPr>
        <w:t>2-cup</w:t>
      </w:r>
      <w:r>
        <w:rPr>
          <w:rFonts w:hint="default" w:ascii="Arial" w:hAnsi="Arial" w:eastAsia="宋体" w:cs="Arial"/>
          <w:color w:val="231F20"/>
          <w:sz w:val="20"/>
          <w:szCs w:val="20"/>
          <w:highlight w:val="none"/>
          <w:lang w:val="en-US" w:eastAsia="zh-CN"/>
        </w:rPr>
        <w:t>’</w:t>
      </w:r>
      <w:r>
        <w:rPr>
          <w:rFonts w:hint="eastAsia" w:ascii="Arial" w:hAnsi="Arial" w:eastAsia="宋体" w:cs="Arial"/>
          <w:color w:val="231F20"/>
          <w:sz w:val="20"/>
          <w:szCs w:val="20"/>
          <w:highlight w:val="none"/>
          <w:lang w:val="en-US" w:eastAsia="zh-CN"/>
        </w:rPr>
        <w:t xml:space="preserve"> </w:t>
      </w:r>
      <w:r>
        <w:rPr>
          <w:rFonts w:ascii="Arial" w:hAnsi="Arial" w:cs="Arial"/>
          <w:color w:val="231F20"/>
          <w:sz w:val="20"/>
          <w:szCs w:val="20"/>
          <w:highlight w:val="none"/>
        </w:rPr>
        <w:t>symbol on the bottom.</w:t>
      </w:r>
      <w:bookmarkStart w:id="9" w:name="OLE_LINK2"/>
    </w:p>
    <w:bookmarkEnd w:id="6"/>
    <w:bookmarkEnd w:id="8"/>
    <w:p w14:paraId="446E1CF1">
      <w:pPr>
        <w:pStyle w:val="12"/>
        <w:numPr>
          <w:ilvl w:val="0"/>
          <w:numId w:val="2"/>
        </w:numPr>
        <w:tabs>
          <w:tab w:val="left" w:pos="511"/>
        </w:tabs>
        <w:spacing w:before="3" w:line="242" w:lineRule="auto"/>
        <w:ind w:left="510" w:hanging="284"/>
        <w:rPr>
          <w:rFonts w:ascii="Arial" w:hAnsi="Arial" w:cs="Arial"/>
          <w:color w:val="231F20"/>
          <w:sz w:val="20"/>
          <w:szCs w:val="20"/>
          <w:lang w:eastAsia="zh-CN"/>
        </w:rPr>
      </w:pPr>
      <w:r>
        <w:rPr>
          <w:rFonts w:ascii="Arial" w:hAnsi="Arial" w:cs="Arial"/>
          <w:color w:val="231F20"/>
          <w:sz w:val="20"/>
          <w:szCs w:val="20"/>
          <w:lang w:eastAsia="zh-CN"/>
        </w:rPr>
        <w:t>To make just one coffee, place one level measure of pre-ground coffee in the filter. To make two coffees, place two loosely filled measures of pre-ground coffee in the filter. Fill the filter a little at a time to prevent the pre-ground coffee from overflowing.</w:t>
      </w:r>
    </w:p>
    <w:p w14:paraId="0AD687F5">
      <w:pPr>
        <w:pStyle w:val="12"/>
        <w:tabs>
          <w:tab w:val="left" w:pos="511"/>
        </w:tabs>
        <w:spacing w:before="3" w:line="242" w:lineRule="auto"/>
        <w:ind w:left="0" w:firstLine="0"/>
        <w:rPr>
          <w:rFonts w:ascii="Arial" w:hAnsi="Arial" w:cs="Arial"/>
          <w:color w:val="231F20"/>
          <w:sz w:val="20"/>
          <w:szCs w:val="20"/>
          <w:lang w:eastAsia="zh-CN"/>
        </w:rPr>
      </w:pPr>
      <w:r>
        <w:rPr>
          <w:sz w:val="20"/>
          <w:lang w:eastAsia="zh-CN" w:bidi="ar-SA"/>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34290</wp:posOffset>
                </wp:positionV>
                <wp:extent cx="5123180" cy="2035810"/>
                <wp:effectExtent l="4445" t="4445" r="15875" b="17145"/>
                <wp:wrapNone/>
                <wp:docPr id="28" name="文本框 28"/>
                <wp:cNvGraphicFramePr/>
                <a:graphic xmlns:a="http://schemas.openxmlformats.org/drawingml/2006/main">
                  <a:graphicData uri="http://schemas.microsoft.com/office/word/2010/wordprocessingShape">
                    <wps:wsp>
                      <wps:cNvSpPr txBox="1"/>
                      <wps:spPr>
                        <a:xfrm>
                          <a:off x="1141730" y="948690"/>
                          <a:ext cx="5123180" cy="203581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A36F538">
                            <w:r>
                              <w:rPr>
                                <w:rFonts w:hint="eastAsia"/>
                              </w:rPr>
                              <w:drawing>
                                <wp:inline distT="0" distB="0" distL="114300" distR="114300">
                                  <wp:extent cx="4969510" cy="1875155"/>
                                  <wp:effectExtent l="0" t="0" r="2540" b="10795"/>
                                  <wp:docPr id="29" name="图片 29" descr="QQ截图2022071216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截图20220712165227"/>
                                          <pic:cNvPicPr>
                                            <a:picLocks noChangeAspect="1"/>
                                          </pic:cNvPicPr>
                                        </pic:nvPicPr>
                                        <pic:blipFill>
                                          <a:blip r:embed="rId13"/>
                                          <a:stretch>
                                            <a:fillRect/>
                                          </a:stretch>
                                        </pic:blipFill>
                                        <pic:spPr>
                                          <a:xfrm>
                                            <a:off x="0" y="0"/>
                                            <a:ext cx="4969510" cy="1875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pt;margin-top:2.7pt;height:160.3pt;width:403.4pt;z-index:251662336;mso-width-relative:page;mso-height-relative:page;" fillcolor="#FFFFFF [3201]" filled="t" stroked="t" coordsize="21600,21600" o:gfxdata="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7l8HzWAAAACAEAAA8AAAAAAAAAAQAgAAAAIgAAAGRycy9kb3ducmV2LnhtbFBLAQIUABQAAAAI&#10;AIdO4kA0C3leYQIAAMYEAAAOAAAAAAAAAAEAIAAAACUBAABkcnMvZTJvRG9jLnhtbFBLBQYAAAAA&#10;BgAGAFkBAAD4BQAAAAA=&#10;">
                <v:fill on="t" focussize="0,0"/>
                <v:stroke weight="0.5pt" color="#FFFFFF [3212]" joinstyle="round"/>
                <v:imagedata o:title=""/>
                <o:lock v:ext="edit" aspectratio="f"/>
                <v:textbox>
                  <w:txbxContent>
                    <w:p w14:paraId="7A36F538">
                      <w:r>
                        <w:rPr>
                          <w:rFonts w:hint="eastAsia"/>
                        </w:rPr>
                        <w:drawing>
                          <wp:inline distT="0" distB="0" distL="114300" distR="114300">
                            <wp:extent cx="4969510" cy="1875155"/>
                            <wp:effectExtent l="0" t="0" r="2540" b="10795"/>
                            <wp:docPr id="29" name="图片 29" descr="QQ截图2022071216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截图20220712165227"/>
                                    <pic:cNvPicPr>
                                      <a:picLocks noChangeAspect="1"/>
                                    </pic:cNvPicPr>
                                  </pic:nvPicPr>
                                  <pic:blipFill>
                                    <a:blip r:embed="rId13"/>
                                    <a:stretch>
                                      <a:fillRect/>
                                    </a:stretch>
                                  </pic:blipFill>
                                  <pic:spPr>
                                    <a:xfrm>
                                      <a:off x="0" y="0"/>
                                      <a:ext cx="4969510" cy="1875155"/>
                                    </a:xfrm>
                                    <a:prstGeom prst="rect">
                                      <a:avLst/>
                                    </a:prstGeom>
                                  </pic:spPr>
                                </pic:pic>
                              </a:graphicData>
                            </a:graphic>
                          </wp:inline>
                        </w:drawing>
                      </w:r>
                    </w:p>
                  </w:txbxContent>
                </v:textbox>
              </v:shape>
            </w:pict>
          </mc:Fallback>
        </mc:AlternateContent>
      </w:r>
    </w:p>
    <w:p w14:paraId="03D4BABD">
      <w:pPr>
        <w:pStyle w:val="12"/>
        <w:tabs>
          <w:tab w:val="left" w:pos="511"/>
        </w:tabs>
        <w:spacing w:before="3" w:line="242" w:lineRule="auto"/>
        <w:ind w:left="0" w:firstLine="0"/>
        <w:rPr>
          <w:rFonts w:ascii="Arial" w:hAnsi="Arial" w:cs="Arial"/>
          <w:color w:val="231F20"/>
          <w:sz w:val="20"/>
          <w:szCs w:val="20"/>
          <w:lang w:eastAsia="zh-CN"/>
        </w:rPr>
      </w:pPr>
    </w:p>
    <w:p w14:paraId="6047AA82">
      <w:pPr>
        <w:pStyle w:val="12"/>
        <w:tabs>
          <w:tab w:val="left" w:pos="511"/>
        </w:tabs>
        <w:spacing w:before="3" w:line="242" w:lineRule="auto"/>
        <w:ind w:left="0" w:firstLine="0"/>
        <w:rPr>
          <w:rFonts w:ascii="Arial" w:hAnsi="Arial" w:cs="Arial"/>
          <w:color w:val="231F20"/>
          <w:sz w:val="20"/>
          <w:szCs w:val="20"/>
          <w:lang w:eastAsia="zh-CN"/>
        </w:rPr>
      </w:pPr>
    </w:p>
    <w:p w14:paraId="69FD8DFA">
      <w:pPr>
        <w:pStyle w:val="12"/>
        <w:tabs>
          <w:tab w:val="left" w:pos="511"/>
        </w:tabs>
        <w:spacing w:before="3" w:line="242" w:lineRule="auto"/>
        <w:ind w:left="0" w:firstLine="0"/>
        <w:rPr>
          <w:rFonts w:ascii="Arial" w:hAnsi="Arial" w:cs="Arial"/>
          <w:color w:val="231F20"/>
          <w:sz w:val="20"/>
          <w:szCs w:val="20"/>
          <w:lang w:eastAsia="zh-CN"/>
        </w:rPr>
      </w:pPr>
    </w:p>
    <w:p w14:paraId="569A9888">
      <w:pPr>
        <w:pStyle w:val="12"/>
        <w:tabs>
          <w:tab w:val="left" w:pos="511"/>
        </w:tabs>
        <w:spacing w:before="3" w:line="242" w:lineRule="auto"/>
        <w:ind w:left="0" w:firstLine="0"/>
        <w:rPr>
          <w:rFonts w:ascii="Arial" w:hAnsi="Arial" w:cs="Arial"/>
          <w:color w:val="231F20"/>
          <w:sz w:val="20"/>
          <w:szCs w:val="20"/>
          <w:lang w:eastAsia="zh-CN"/>
        </w:rPr>
      </w:pPr>
    </w:p>
    <w:p w14:paraId="36230B0E">
      <w:pPr>
        <w:pStyle w:val="12"/>
        <w:tabs>
          <w:tab w:val="left" w:pos="511"/>
        </w:tabs>
        <w:spacing w:before="3" w:line="242" w:lineRule="auto"/>
        <w:ind w:left="0" w:firstLine="0"/>
        <w:rPr>
          <w:rFonts w:ascii="Arial" w:hAnsi="Arial" w:cs="Arial"/>
          <w:color w:val="231F20"/>
          <w:sz w:val="20"/>
          <w:szCs w:val="20"/>
          <w:lang w:eastAsia="zh-CN"/>
        </w:rPr>
      </w:pPr>
    </w:p>
    <w:p w14:paraId="33540B79">
      <w:pPr>
        <w:pStyle w:val="12"/>
        <w:tabs>
          <w:tab w:val="left" w:pos="511"/>
        </w:tabs>
        <w:spacing w:before="3" w:line="242" w:lineRule="auto"/>
        <w:ind w:left="0" w:firstLine="0"/>
        <w:rPr>
          <w:rFonts w:ascii="Arial" w:hAnsi="Arial" w:cs="Arial"/>
          <w:color w:val="231F20"/>
          <w:sz w:val="20"/>
          <w:szCs w:val="20"/>
          <w:lang w:eastAsia="zh-CN"/>
        </w:rPr>
      </w:pPr>
    </w:p>
    <w:p w14:paraId="38B815B3">
      <w:pPr>
        <w:pStyle w:val="12"/>
        <w:tabs>
          <w:tab w:val="left" w:pos="511"/>
        </w:tabs>
        <w:spacing w:before="3" w:line="242" w:lineRule="auto"/>
        <w:ind w:left="0" w:firstLine="0"/>
        <w:rPr>
          <w:rFonts w:ascii="Arial" w:hAnsi="Arial" w:cs="Arial"/>
          <w:color w:val="231F20"/>
          <w:sz w:val="20"/>
          <w:szCs w:val="20"/>
          <w:lang w:eastAsia="zh-CN"/>
        </w:rPr>
      </w:pPr>
    </w:p>
    <w:p w14:paraId="79605470">
      <w:pPr>
        <w:pStyle w:val="12"/>
        <w:tabs>
          <w:tab w:val="left" w:pos="511"/>
        </w:tabs>
        <w:spacing w:before="3" w:line="242" w:lineRule="auto"/>
        <w:ind w:left="0" w:firstLine="0"/>
        <w:rPr>
          <w:rFonts w:ascii="Arial" w:hAnsi="Arial" w:cs="Arial"/>
          <w:color w:val="231F20"/>
          <w:sz w:val="20"/>
          <w:szCs w:val="20"/>
          <w:lang w:eastAsia="zh-CN"/>
        </w:rPr>
      </w:pPr>
    </w:p>
    <w:p w14:paraId="31986227">
      <w:pPr>
        <w:pStyle w:val="12"/>
        <w:tabs>
          <w:tab w:val="left" w:pos="511"/>
        </w:tabs>
        <w:spacing w:before="3" w:line="242" w:lineRule="auto"/>
        <w:ind w:left="0" w:firstLine="0"/>
        <w:rPr>
          <w:rFonts w:ascii="Arial" w:hAnsi="Arial" w:cs="Arial"/>
          <w:color w:val="231F20"/>
          <w:sz w:val="20"/>
          <w:szCs w:val="20"/>
          <w:lang w:eastAsia="zh-CN"/>
        </w:rPr>
      </w:pPr>
    </w:p>
    <w:p w14:paraId="014FC800">
      <w:pPr>
        <w:pStyle w:val="4"/>
        <w:spacing w:before="3"/>
        <w:ind w:left="245"/>
        <w:rPr>
          <w:rFonts w:ascii="Arial" w:hAnsi="Arial" w:cs="Arial"/>
          <w:iCs/>
          <w:color w:val="231F20"/>
          <w:sz w:val="20"/>
          <w:szCs w:val="20"/>
          <w:u w:val="single"/>
          <w:lang w:eastAsia="zh-CN"/>
        </w:rPr>
      </w:pPr>
      <w:r>
        <w:rPr>
          <w:rFonts w:ascii="Arial" w:hAnsi="Arial" w:cs="Arial"/>
          <w:b w:val="0"/>
          <w:i w:val="0"/>
          <w:position w:val="-2"/>
          <w:sz w:val="20"/>
          <w:szCs w:val="20"/>
          <w:lang w:eastAsia="zh-CN" w:bidi="ar-SA"/>
        </w:rPr>
        <w:drawing>
          <wp:inline distT="0" distB="0" distL="0" distR="0">
            <wp:extent cx="210185" cy="185420"/>
            <wp:effectExtent l="0" t="0" r="18415" b="5080"/>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png"/>
                    <pic:cNvPicPr>
                      <a:picLocks noChangeAspect="1"/>
                    </pic:cNvPicPr>
                  </pic:nvPicPr>
                  <pic:blipFill>
                    <a:blip r:embed="rId5" cstate="print"/>
                    <a:stretch>
                      <a:fillRect/>
                    </a:stretch>
                  </pic:blipFill>
                  <pic:spPr>
                    <a:xfrm>
                      <a:off x="0" y="0"/>
                      <a:ext cx="210185" cy="185420"/>
                    </a:xfrm>
                    <a:prstGeom prst="rect">
                      <a:avLst/>
                    </a:prstGeom>
                  </pic:spPr>
                </pic:pic>
              </a:graphicData>
            </a:graphic>
          </wp:inline>
        </w:drawing>
      </w:r>
      <w:r>
        <w:rPr>
          <w:rFonts w:ascii="Arial" w:hAnsi="Arial" w:cs="Arial"/>
          <w:color w:val="231F20"/>
          <w:sz w:val="20"/>
          <w:szCs w:val="20"/>
        </w:rPr>
        <w:t>Important:</w:t>
      </w:r>
      <w:r>
        <w:rPr>
          <w:rFonts w:hint="eastAsia" w:ascii="Arial" w:hAnsi="Arial" w:eastAsia="宋体" w:cs="Arial"/>
          <w:color w:val="231F20"/>
          <w:sz w:val="20"/>
          <w:szCs w:val="20"/>
          <w:lang w:eastAsia="zh-CN"/>
        </w:rPr>
        <w:t xml:space="preserve"> </w:t>
      </w:r>
      <w:r>
        <w:rPr>
          <w:rFonts w:ascii="Arial" w:hAnsi="Arial" w:cs="Arial"/>
          <w:iCs/>
          <w:color w:val="231F20"/>
          <w:sz w:val="20"/>
          <w:szCs w:val="20"/>
          <w:u w:val="single"/>
          <w:lang w:eastAsia="zh-CN"/>
        </w:rPr>
        <w:t>For correct operation, before filling with pre-ground coffee, make sure there are no coffee residues left in the filter from the last time you made coffee.</w:t>
      </w:r>
    </w:p>
    <w:p w14:paraId="0E7B5ECC">
      <w:pPr>
        <w:pStyle w:val="12"/>
        <w:numPr>
          <w:ilvl w:val="0"/>
          <w:numId w:val="2"/>
        </w:numPr>
        <w:tabs>
          <w:tab w:val="left" w:pos="511"/>
        </w:tabs>
        <w:spacing w:before="3" w:line="242" w:lineRule="auto"/>
        <w:ind w:left="510" w:hanging="284"/>
        <w:rPr>
          <w:rFonts w:ascii="Arial" w:hAnsi="Arial" w:cs="Arial"/>
          <w:color w:val="231F20"/>
          <w:sz w:val="20"/>
          <w:szCs w:val="20"/>
          <w:lang w:eastAsia="zh-CN"/>
        </w:rPr>
      </w:pPr>
      <w:bookmarkStart w:id="10" w:name="OLE_LINK3"/>
      <w:r>
        <w:rPr>
          <w:rFonts w:ascii="Arial" w:hAnsi="Arial" w:cs="Arial"/>
          <w:color w:val="231F20"/>
          <w:sz w:val="20"/>
          <w:szCs w:val="20"/>
          <w:lang w:eastAsia="zh-CN"/>
        </w:rPr>
        <w:t>Distribute the pre-ground coffee evenly and press lightly with the presser.</w:t>
      </w:r>
    </w:p>
    <w:p w14:paraId="71D66B4D">
      <w:pPr>
        <w:pStyle w:val="12"/>
        <w:numPr>
          <w:ilvl w:val="0"/>
          <w:numId w:val="2"/>
        </w:numPr>
        <w:tabs>
          <w:tab w:val="left" w:pos="511"/>
        </w:tabs>
        <w:spacing w:before="3" w:line="242" w:lineRule="auto"/>
        <w:ind w:left="510" w:hanging="284"/>
        <w:rPr>
          <w:rFonts w:ascii="Arial" w:hAnsi="Arial" w:cs="Arial"/>
          <w:color w:val="231F20"/>
          <w:sz w:val="20"/>
          <w:szCs w:val="20"/>
          <w:lang w:eastAsia="zh-CN"/>
        </w:rPr>
      </w:pPr>
      <w:bookmarkStart w:id="11" w:name="OLE_LINK12"/>
      <w:r>
        <w:rPr>
          <w:rFonts w:ascii="Arial" w:hAnsi="Arial" w:cs="Arial"/>
          <w:color w:val="231F20"/>
          <w:sz w:val="20"/>
          <w:szCs w:val="20"/>
          <w:lang w:eastAsia="zh-CN"/>
        </w:rPr>
        <w:t>Correct pressing of the pre-ground coffee is essential to obtain a good espresso.If you press too firmly, the coffee will be delivered slowly and will be strong. If you press too lightly, the coffee will be delivered quickly and will be weak.</w:t>
      </w:r>
    </w:p>
    <w:bookmarkEnd w:id="10"/>
    <w:bookmarkEnd w:id="11"/>
    <w:p w14:paraId="178B5173">
      <w:pPr>
        <w:pStyle w:val="12"/>
        <w:numPr>
          <w:ilvl w:val="0"/>
          <w:numId w:val="2"/>
        </w:numPr>
        <w:tabs>
          <w:tab w:val="left" w:pos="511"/>
        </w:tabs>
        <w:spacing w:before="3" w:line="242" w:lineRule="auto"/>
        <w:ind w:left="510" w:hanging="284"/>
        <w:rPr>
          <w:rFonts w:ascii="Arial" w:hAnsi="Arial" w:cs="Arial"/>
          <w:color w:val="231F20"/>
          <w:sz w:val="20"/>
          <w:szCs w:val="20"/>
          <w:lang w:eastAsia="zh-CN"/>
        </w:rPr>
      </w:pPr>
      <w:r>
        <w:rPr>
          <w:rFonts w:ascii="Arial" w:hAnsi="Arial" w:cs="Arial"/>
          <w:color w:val="231F20"/>
          <w:sz w:val="20"/>
          <w:szCs w:val="20"/>
          <w:lang w:eastAsia="zh-CN"/>
        </w:rPr>
        <w:t xml:space="preserve">Remove any excess coffee from the rim of the filter holder and attach the filter holder to the appliance. </w:t>
      </w:r>
      <w:bookmarkStart w:id="12" w:name="OLE_LINK13"/>
      <w:r>
        <w:rPr>
          <w:rFonts w:ascii="Arial" w:hAnsi="Arial" w:cs="Arial"/>
          <w:color w:val="231F20"/>
          <w:sz w:val="20"/>
          <w:szCs w:val="20"/>
          <w:lang w:eastAsia="zh-CN"/>
        </w:rPr>
        <w:t>To attach correctly, align the filter holder handle with the UNLOCK symbol,attach the filter holder and rotate the handle towards the right until aligned with the LOCK symbol.</w:t>
      </w:r>
    </w:p>
    <w:p w14:paraId="23D027CD">
      <w:pPr>
        <w:pStyle w:val="12"/>
        <w:numPr>
          <w:ilvl w:val="0"/>
          <w:numId w:val="2"/>
        </w:numPr>
        <w:tabs>
          <w:tab w:val="left" w:pos="511"/>
        </w:tabs>
        <w:spacing w:before="3" w:line="242" w:lineRule="auto"/>
        <w:ind w:left="510" w:hanging="284"/>
        <w:rPr>
          <w:rFonts w:ascii="Arial" w:hAnsi="Arial" w:cs="Arial"/>
          <w:color w:val="231F20"/>
          <w:sz w:val="20"/>
          <w:szCs w:val="20"/>
          <w:lang w:eastAsia="zh-CN"/>
        </w:rPr>
      </w:pPr>
      <w:r>
        <w:rPr>
          <w:rFonts w:ascii="Arial" w:hAnsi="Arial" w:cs="Arial"/>
          <w:color w:val="231F20"/>
          <w:sz w:val="20"/>
          <w:szCs w:val="20"/>
          <w:lang w:eastAsia="zh-CN"/>
        </w:rPr>
        <w:t>Place the cup or cups under the filter holder spouts.</w:t>
      </w:r>
    </w:p>
    <w:bookmarkEnd w:id="12"/>
    <w:p w14:paraId="60AAC9C9">
      <w:pPr>
        <w:pStyle w:val="12"/>
        <w:numPr>
          <w:ilvl w:val="0"/>
          <w:numId w:val="2"/>
        </w:numPr>
        <w:tabs>
          <w:tab w:val="left" w:pos="511"/>
        </w:tabs>
        <w:spacing w:before="3" w:line="242" w:lineRule="auto"/>
        <w:ind w:left="510" w:hanging="284"/>
        <w:rPr>
          <w:rFonts w:ascii="Arial" w:hAnsi="Arial" w:cs="Arial"/>
          <w:color w:val="231F20"/>
          <w:sz w:val="20"/>
          <w:szCs w:val="20"/>
          <w:lang w:eastAsia="zh-CN"/>
        </w:rPr>
      </w:pPr>
      <w:r>
        <w:rPr>
          <w:rFonts w:ascii="Arial" w:hAnsi="Arial" w:cs="Arial"/>
          <w:color w:val="231F20"/>
          <w:sz w:val="20"/>
          <w:szCs w:val="20"/>
          <w:lang w:eastAsia="zh-CN"/>
        </w:rPr>
        <w:t xml:space="preserve">Make sure the lights corresponding to the coffee buttons are on, then press </w:t>
      </w:r>
      <w:r>
        <w:rPr>
          <w:rFonts w:hint="eastAsia" w:ascii="Arial" w:hAnsi="Arial" w:cs="Arial"/>
          <w:color w:val="231F20"/>
          <w:sz w:val="20"/>
          <w:szCs w:val="20"/>
          <w:lang w:eastAsia="zh-CN"/>
        </w:rPr>
        <w:t>the</w:t>
      </w:r>
      <w:r>
        <w:rPr>
          <w:rFonts w:hint="eastAsia" w:ascii="Arial" w:hAnsi="Arial" w:cs="Arial"/>
          <w:color w:val="231F20"/>
          <w:sz w:val="20"/>
          <w:szCs w:val="20"/>
          <w:lang w:val="en-US" w:eastAsia="zh-CN"/>
        </w:rPr>
        <w:t xml:space="preserve"> 1-CUP </w:t>
      </w:r>
      <w:r>
        <w:rPr>
          <w:rFonts w:ascii="Arial" w:hAnsi="Arial" w:cs="Arial"/>
          <w:color w:val="231F20"/>
          <w:sz w:val="20"/>
          <w:szCs w:val="20"/>
          <w:lang w:eastAsia="zh-CN"/>
        </w:rPr>
        <w:t>or</w:t>
      </w:r>
      <w:r>
        <w:rPr>
          <w:rFonts w:hint="eastAsia" w:ascii="Arial" w:hAnsi="Arial" w:cs="Arial"/>
          <w:color w:val="231F20"/>
          <w:sz w:val="20"/>
          <w:szCs w:val="20"/>
          <w:lang w:val="en-US" w:eastAsia="zh-CN"/>
        </w:rPr>
        <w:t xml:space="preserve"> 2-CUP</w:t>
      </w:r>
      <w:r>
        <w:rPr>
          <w:rFonts w:hint="eastAsia" w:ascii="Arial" w:hAnsi="Arial" w:cs="Arial"/>
          <w:color w:val="231F20"/>
          <w:sz w:val="20"/>
          <w:szCs w:val="20"/>
          <w:lang w:eastAsia="zh-CN"/>
        </w:rPr>
        <w:t xml:space="preserve"> </w:t>
      </w:r>
      <w:r>
        <w:rPr>
          <w:rFonts w:ascii="Arial" w:hAnsi="Arial" w:cs="Arial"/>
          <w:color w:val="231F20"/>
          <w:sz w:val="20"/>
          <w:szCs w:val="20"/>
          <w:lang w:eastAsia="zh-CN"/>
        </w:rPr>
        <w:t>coffee button. The appliance proceeds to make the coffee and delivery is interrupted automatically.</w:t>
      </w:r>
    </w:p>
    <w:p w14:paraId="3DC60C9B">
      <w:pPr>
        <w:pStyle w:val="12"/>
        <w:numPr>
          <w:ilvl w:val="0"/>
          <w:numId w:val="2"/>
        </w:numPr>
        <w:tabs>
          <w:tab w:val="left" w:pos="511"/>
        </w:tabs>
        <w:spacing w:before="3" w:line="242" w:lineRule="auto"/>
        <w:ind w:left="510" w:hanging="284"/>
        <w:rPr>
          <w:rFonts w:hint="eastAsia" w:ascii="Arial" w:hAnsi="Arial" w:cs="Arial"/>
          <w:color w:val="231F20"/>
          <w:sz w:val="20"/>
          <w:szCs w:val="20"/>
          <w:lang w:eastAsia="zh-CN"/>
        </w:rPr>
      </w:pPr>
      <w:r>
        <w:rPr>
          <w:rFonts w:ascii="Arial" w:hAnsi="Arial" w:cs="Arial"/>
          <w:color w:val="231F20"/>
          <w:sz w:val="20"/>
          <w:szCs w:val="20"/>
          <w:lang w:eastAsia="zh-CN"/>
        </w:rPr>
        <w:t>To remove the filter holder, turn the handle from right (LOCK) to left (UNLOCK).</w:t>
      </w:r>
    </w:p>
    <w:p w14:paraId="3C01967B">
      <w:pPr>
        <w:pStyle w:val="12"/>
        <w:numPr>
          <w:ilvl w:val="0"/>
          <w:numId w:val="0"/>
        </w:numPr>
        <w:tabs>
          <w:tab w:val="left" w:pos="511"/>
        </w:tabs>
        <w:spacing w:before="3" w:line="242" w:lineRule="auto"/>
        <w:ind w:left="226" w:leftChars="0"/>
        <w:rPr>
          <w:rFonts w:hint="eastAsia" w:ascii="Arial" w:hAnsi="Arial" w:cs="Arial"/>
          <w:color w:val="231F20"/>
          <w:sz w:val="20"/>
          <w:szCs w:val="20"/>
          <w:lang w:eastAsia="zh-CN"/>
        </w:rPr>
      </w:pPr>
      <w:r>
        <w:rPr>
          <w:rFonts w:hint="eastAsia" w:ascii="Arial" w:hAnsi="Arial" w:cs="Arial"/>
          <w:color w:val="231F20"/>
          <w:sz w:val="20"/>
          <w:szCs w:val="20"/>
          <w:lang w:eastAsia="zh-CN"/>
        </w:rPr>
        <w:drawing>
          <wp:inline distT="0" distB="0" distL="114300" distR="114300">
            <wp:extent cx="5264785" cy="2227580"/>
            <wp:effectExtent l="0" t="0" r="12065" b="1270"/>
            <wp:docPr id="41" name="图片 41" descr="F:\桌面文件\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桌面文件\图片2.png图片2"/>
                    <pic:cNvPicPr>
                      <a:picLocks noChangeAspect="1"/>
                    </pic:cNvPicPr>
                  </pic:nvPicPr>
                  <pic:blipFill>
                    <a:blip r:embed="rId14"/>
                    <a:srcRect/>
                    <a:stretch>
                      <a:fillRect/>
                    </a:stretch>
                  </pic:blipFill>
                  <pic:spPr>
                    <a:xfrm>
                      <a:off x="0" y="0"/>
                      <a:ext cx="5264785" cy="2227580"/>
                    </a:xfrm>
                    <a:prstGeom prst="rect">
                      <a:avLst/>
                    </a:prstGeom>
                  </pic:spPr>
                </pic:pic>
              </a:graphicData>
            </a:graphic>
          </wp:inline>
        </w:drawing>
      </w:r>
    </w:p>
    <w:p w14:paraId="1843F5AF">
      <w:pPr>
        <w:pStyle w:val="4"/>
        <w:spacing w:before="14" w:line="284" w:lineRule="exact"/>
        <w:ind w:left="244"/>
        <w:rPr>
          <w:rFonts w:ascii="Arial" w:hAnsi="Arial" w:cs="Arial"/>
          <w:sz w:val="20"/>
          <w:szCs w:val="20"/>
        </w:rPr>
      </w:pPr>
      <w:r>
        <w:rPr>
          <w:rFonts w:ascii="Arial" w:hAnsi="Arial" w:cs="Arial"/>
          <w:b w:val="0"/>
          <w:i w:val="0"/>
          <w:position w:val="-4"/>
          <w:sz w:val="20"/>
          <w:szCs w:val="20"/>
          <w:lang w:eastAsia="zh-CN" w:bidi="ar-SA"/>
        </w:rPr>
        <w:drawing>
          <wp:inline distT="0" distB="0" distL="0" distR="0">
            <wp:extent cx="185420" cy="164465"/>
            <wp:effectExtent l="0" t="0" r="5080" b="6985"/>
            <wp:docPr id="1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57.png"/>
                    <pic:cNvPicPr>
                      <a:picLocks noChangeAspect="1"/>
                    </pic:cNvPicPr>
                  </pic:nvPicPr>
                  <pic:blipFill>
                    <a:blip r:embed="rId15" cstate="print"/>
                    <a:stretch>
                      <a:fillRect/>
                    </a:stretch>
                  </pic:blipFill>
                  <pic:spPr>
                    <a:xfrm>
                      <a:off x="0" y="0"/>
                      <a:ext cx="185420" cy="164465"/>
                    </a:xfrm>
                    <a:prstGeom prst="rect">
                      <a:avLst/>
                    </a:prstGeom>
                  </pic:spPr>
                </pic:pic>
              </a:graphicData>
            </a:graphic>
          </wp:inline>
        </w:drawing>
      </w:r>
      <w:r>
        <w:rPr>
          <w:rFonts w:ascii="Arial" w:hAnsi="Arial" w:cs="Arial"/>
          <w:color w:val="231F20"/>
          <w:sz w:val="20"/>
          <w:szCs w:val="20"/>
        </w:rPr>
        <w:t>Danger of burns!</w:t>
      </w:r>
    </w:p>
    <w:p w14:paraId="241DBFAA">
      <w:pPr>
        <w:pStyle w:val="6"/>
        <w:spacing w:line="242" w:lineRule="auto"/>
        <w:ind w:left="226" w:right="224"/>
        <w:rPr>
          <w:rFonts w:ascii="Arial" w:hAnsi="Arial" w:cs="Arial"/>
          <w:color w:val="231F20"/>
          <w:sz w:val="20"/>
          <w:szCs w:val="20"/>
          <w:lang w:eastAsia="zh-CN"/>
        </w:rPr>
      </w:pPr>
      <w:r>
        <w:rPr>
          <w:rFonts w:ascii="Arial" w:hAnsi="Arial" w:cs="Arial"/>
          <w:color w:val="231F20"/>
          <w:sz w:val="20"/>
          <w:szCs w:val="20"/>
          <w:lang w:eastAsia="zh-CN"/>
        </w:rPr>
        <w:t>To avoid splashes, never remove the filter holder while the appliance is delivering coffee. Always wait for a few seconds after delivery.</w:t>
      </w:r>
    </w:p>
    <w:p w14:paraId="7415D22A">
      <w:pPr>
        <w:pStyle w:val="6"/>
        <w:spacing w:line="242" w:lineRule="auto"/>
        <w:ind w:left="0" w:leftChars="0" w:right="224" w:firstLine="0" w:firstLineChars="0"/>
        <w:rPr>
          <w:rFonts w:ascii="Arial" w:hAnsi="Arial" w:cs="Arial"/>
          <w:color w:val="231F20"/>
          <w:sz w:val="20"/>
          <w:szCs w:val="20"/>
        </w:rPr>
      </w:pPr>
    </w:p>
    <w:bookmarkEnd w:id="9"/>
    <w:p w14:paraId="0BB72CD0">
      <w:pPr>
        <w:pStyle w:val="12"/>
        <w:tabs>
          <w:tab w:val="left" w:pos="746"/>
          <w:tab w:val="left" w:pos="747"/>
        </w:tabs>
        <w:spacing w:before="4" w:line="242" w:lineRule="auto"/>
        <w:ind w:left="0" w:right="224" w:firstLine="200" w:firstLineChars="100"/>
        <w:rPr>
          <w:rFonts w:ascii="Arial" w:hAnsi="Arial" w:cs="Arial"/>
          <w:b/>
          <w:bCs/>
          <w:color w:val="231F20"/>
          <w:sz w:val="20"/>
          <w:szCs w:val="20"/>
          <w:lang w:eastAsia="zh-CN"/>
        </w:rPr>
      </w:pPr>
      <w:r>
        <w:rPr>
          <w:rFonts w:ascii="Arial" w:hAnsi="Arial" w:cs="Arial"/>
          <w:b/>
          <w:bCs/>
          <w:color w:val="231F20"/>
          <w:sz w:val="20"/>
          <w:szCs w:val="20"/>
          <w:lang w:eastAsia="zh-CN"/>
        </w:rPr>
        <w:t>8.3  Programming the quantities of coffee in the cup</w:t>
      </w:r>
    </w:p>
    <w:p w14:paraId="0A7518FC">
      <w:pPr>
        <w:pStyle w:val="6"/>
        <w:spacing w:line="242" w:lineRule="auto"/>
        <w:ind w:left="226"/>
        <w:rPr>
          <w:rFonts w:ascii="Arial" w:hAnsi="Arial" w:cs="Arial"/>
          <w:color w:val="231F20"/>
          <w:sz w:val="20"/>
          <w:szCs w:val="20"/>
          <w:lang w:eastAsia="zh-CN"/>
        </w:rPr>
      </w:pPr>
      <w:bookmarkStart w:id="13" w:name="OLE_LINK14"/>
      <w:r>
        <w:rPr>
          <w:rFonts w:ascii="Arial" w:hAnsi="Arial" w:cs="Arial"/>
          <w:color w:val="231F20"/>
          <w:sz w:val="20"/>
          <w:szCs w:val="20"/>
          <w:lang w:eastAsia="zh-CN"/>
        </w:rPr>
        <w:t>The appliance is set by default to automatically deliver standard quantities. To change these quantities, proceed as follows:</w:t>
      </w:r>
      <w:bookmarkEnd w:id="13"/>
    </w:p>
    <w:p w14:paraId="3AEEA3B7">
      <w:pPr>
        <w:pStyle w:val="12"/>
        <w:numPr>
          <w:ilvl w:val="0"/>
          <w:numId w:val="7"/>
        </w:numPr>
        <w:tabs>
          <w:tab w:val="left" w:pos="511"/>
        </w:tabs>
        <w:spacing w:before="3" w:line="242" w:lineRule="auto"/>
        <w:ind w:left="226" w:firstLine="0"/>
        <w:rPr>
          <w:rFonts w:ascii="Arial" w:hAnsi="Arial" w:cs="Arial"/>
          <w:color w:val="231F20"/>
          <w:sz w:val="20"/>
          <w:szCs w:val="20"/>
          <w:highlight w:val="none"/>
          <w:lang w:eastAsia="zh-CN"/>
        </w:rPr>
      </w:pPr>
      <w:r>
        <w:rPr>
          <w:rFonts w:ascii="Arial" w:hAnsi="Arial" w:cs="Arial"/>
          <w:color w:val="231F20"/>
          <w:sz w:val="20"/>
          <w:szCs w:val="20"/>
          <w:highlight w:val="none"/>
          <w:lang w:eastAsia="zh-CN"/>
        </w:rPr>
        <w:t xml:space="preserve">Prepare the espresso coffee as described in </w:t>
      </w:r>
      <w:r>
        <w:rPr>
          <w:rFonts w:ascii="Arial" w:hAnsi="Arial" w:cs="Arial"/>
          <w:color w:val="231F20"/>
          <w:sz w:val="20"/>
          <w:szCs w:val="20"/>
          <w:highlight w:val="none"/>
        </w:rPr>
        <w:t>section</w:t>
      </w:r>
      <w:r>
        <w:rPr>
          <w:rFonts w:hint="eastAsia" w:ascii="Arial" w:hAnsi="Arial" w:cs="Arial"/>
          <w:color w:val="231F20"/>
          <w:sz w:val="20"/>
          <w:szCs w:val="20"/>
          <w:highlight w:val="none"/>
          <w:lang w:val="en-US" w:eastAsia="zh-CN"/>
        </w:rPr>
        <w:t xml:space="preserve"> 8.2</w:t>
      </w:r>
    </w:p>
    <w:p w14:paraId="5ED63E48">
      <w:pPr>
        <w:pStyle w:val="12"/>
        <w:numPr>
          <w:ilvl w:val="0"/>
          <w:numId w:val="7"/>
        </w:numPr>
        <w:tabs>
          <w:tab w:val="left" w:pos="511"/>
        </w:tabs>
        <w:spacing w:before="3" w:line="242" w:lineRule="auto"/>
        <w:ind w:left="226" w:firstLine="0"/>
        <w:rPr>
          <w:rFonts w:ascii="Arial" w:hAnsi="Arial" w:cs="Arial"/>
          <w:color w:val="231F20"/>
          <w:sz w:val="20"/>
          <w:szCs w:val="20"/>
          <w:lang w:eastAsia="zh-CN"/>
        </w:rPr>
      </w:pPr>
      <w:r>
        <w:rPr>
          <w:rFonts w:ascii="Arial" w:hAnsi="Arial" w:cs="Arial"/>
          <w:color w:val="231F20"/>
          <w:sz w:val="20"/>
          <w:szCs w:val="20"/>
          <w:lang w:eastAsia="zh-CN"/>
        </w:rPr>
        <w:t>Place the cup or cups under the filter holder spouts.</w:t>
      </w:r>
    </w:p>
    <w:p w14:paraId="33E3DD62">
      <w:pPr>
        <w:pStyle w:val="12"/>
        <w:numPr>
          <w:ilvl w:val="0"/>
          <w:numId w:val="7"/>
        </w:numPr>
        <w:tabs>
          <w:tab w:val="left" w:pos="511"/>
        </w:tabs>
        <w:spacing w:before="3" w:line="242" w:lineRule="auto"/>
        <w:ind w:left="226" w:firstLine="0"/>
        <w:rPr>
          <w:rFonts w:ascii="Arial" w:hAnsi="Arial" w:cs="Arial"/>
          <w:color w:val="FF0000"/>
          <w:sz w:val="20"/>
          <w:szCs w:val="20"/>
          <w:lang w:eastAsia="zh-CN"/>
        </w:rPr>
      </w:pPr>
      <w:r>
        <w:rPr>
          <w:rFonts w:ascii="Arial" w:hAnsi="Arial" w:cs="Arial"/>
          <w:color w:val="231F20"/>
          <w:sz w:val="20"/>
          <w:szCs w:val="20"/>
          <w:lang w:eastAsia="zh-CN"/>
        </w:rPr>
        <w:t>Press and hold the button you want to programme</w:t>
      </w:r>
      <w:r>
        <w:rPr>
          <w:rFonts w:hint="eastAsia" w:ascii="Arial" w:hAnsi="Arial" w:cs="Arial"/>
          <w:color w:val="231F20"/>
          <w:sz w:val="20"/>
          <w:szCs w:val="20"/>
          <w:lang w:val="en-US" w:eastAsia="zh-CN"/>
        </w:rPr>
        <w:t xml:space="preserve"> 1-CUP </w:t>
      </w:r>
      <w:r>
        <w:rPr>
          <w:rFonts w:ascii="Arial" w:hAnsi="Arial" w:cs="Arial"/>
          <w:color w:val="231F20"/>
          <w:sz w:val="20"/>
          <w:szCs w:val="20"/>
          <w:lang w:eastAsia="zh-CN"/>
        </w:rPr>
        <w:t>or</w:t>
      </w:r>
      <w:r>
        <w:rPr>
          <w:rFonts w:hint="eastAsia" w:ascii="Arial" w:hAnsi="Arial" w:cs="Arial"/>
          <w:color w:val="231F20"/>
          <w:sz w:val="20"/>
          <w:szCs w:val="20"/>
          <w:lang w:val="en-US" w:eastAsia="zh-CN"/>
        </w:rPr>
        <w:t xml:space="preserve"> 2-CUP</w:t>
      </w:r>
      <w:r>
        <w:rPr>
          <w:rFonts w:ascii="Arial" w:hAnsi="Arial" w:cs="Arial"/>
          <w:color w:val="231F20"/>
          <w:sz w:val="20"/>
          <w:szCs w:val="20"/>
          <w:lang w:eastAsia="zh-CN"/>
        </w:rPr>
        <w:t>.</w:t>
      </w:r>
      <w:r>
        <w:rPr>
          <w:rFonts w:hint="eastAsia" w:ascii="Arial" w:hAnsi="Arial" w:cs="Arial"/>
          <w:color w:val="FF0000"/>
          <w:sz w:val="20"/>
          <w:szCs w:val="20"/>
          <w:lang w:val="en-US" w:eastAsia="zh-CN"/>
        </w:rPr>
        <w:t xml:space="preserve">The first 3 seconds are for activating this function,then </w:t>
      </w:r>
      <w:r>
        <w:rPr>
          <w:rFonts w:ascii="Arial" w:hAnsi="Arial" w:cs="Arial"/>
          <w:color w:val="FF0000"/>
          <w:sz w:val="20"/>
          <w:szCs w:val="20"/>
          <w:lang w:eastAsia="zh-CN"/>
        </w:rPr>
        <w:t xml:space="preserve">coffee maker starts delivering coffee. </w:t>
      </w:r>
    </w:p>
    <w:p w14:paraId="0041355C">
      <w:pPr>
        <w:pStyle w:val="12"/>
        <w:numPr>
          <w:ilvl w:val="0"/>
          <w:numId w:val="7"/>
        </w:numPr>
        <w:tabs>
          <w:tab w:val="left" w:pos="511"/>
        </w:tabs>
        <w:spacing w:before="3" w:line="242" w:lineRule="auto"/>
        <w:ind w:left="226" w:firstLine="0"/>
        <w:rPr>
          <w:rFonts w:ascii="Arial" w:hAnsi="Arial" w:cs="Arial"/>
          <w:color w:val="auto"/>
          <w:sz w:val="20"/>
          <w:szCs w:val="20"/>
          <w:highlight w:val="none"/>
          <w:lang w:eastAsia="zh-CN"/>
        </w:rPr>
      </w:pPr>
      <w:r>
        <w:rPr>
          <w:rFonts w:ascii="Arial" w:hAnsi="Arial" w:cs="Arial"/>
          <w:color w:val="auto"/>
          <w:sz w:val="20"/>
          <w:szCs w:val="20"/>
          <w:highlight w:val="none"/>
          <w:lang w:eastAsia="zh-CN"/>
        </w:rPr>
        <w:t>Once the required quantity of coffee has been delivered into the cup, release the button. Delivery stops and the</w:t>
      </w:r>
      <w:r>
        <w:rPr>
          <w:rFonts w:hint="eastAsia" w:ascii="Arial" w:hAnsi="Arial" w:cs="Arial"/>
          <w:color w:val="auto"/>
          <w:sz w:val="20"/>
          <w:szCs w:val="20"/>
          <w:highlight w:val="none"/>
          <w:lang w:val="en-US" w:eastAsia="zh-CN"/>
        </w:rPr>
        <w:t xml:space="preserve"> beep a sound</w:t>
      </w:r>
      <w:r>
        <w:rPr>
          <w:rFonts w:ascii="Arial" w:hAnsi="Arial" w:cs="Arial"/>
          <w:color w:val="auto"/>
          <w:sz w:val="20"/>
          <w:szCs w:val="20"/>
          <w:highlight w:val="none"/>
          <w:lang w:eastAsia="zh-CN"/>
        </w:rPr>
        <w:t xml:space="preserve"> to indicate that the quantity has been saved correctly.</w:t>
      </w:r>
    </w:p>
    <w:p w14:paraId="5EB50624">
      <w:pPr>
        <w:pStyle w:val="12"/>
        <w:numPr>
          <w:ilvl w:val="0"/>
          <w:numId w:val="7"/>
        </w:numPr>
        <w:tabs>
          <w:tab w:val="left" w:pos="511"/>
        </w:tabs>
        <w:spacing w:before="3" w:line="242" w:lineRule="auto"/>
        <w:ind w:left="226" w:firstLine="0"/>
        <w:rPr>
          <w:rFonts w:ascii="Arial" w:hAnsi="Arial" w:cs="Arial"/>
          <w:color w:val="auto"/>
          <w:sz w:val="20"/>
          <w:szCs w:val="20"/>
          <w:highlight w:val="none"/>
          <w:lang w:eastAsia="zh-CN"/>
        </w:rPr>
      </w:pPr>
      <w:r>
        <w:rPr>
          <w:rFonts w:ascii="Arial" w:hAnsi="Arial" w:cs="Arial"/>
          <w:color w:val="auto"/>
          <w:sz w:val="20"/>
          <w:szCs w:val="20"/>
          <w:highlight w:val="none"/>
          <w:lang w:eastAsia="zh-CN"/>
        </w:rPr>
        <w:t>When the two coffee lights come on steadily, the appliance is ready for use.</w:t>
      </w:r>
    </w:p>
    <w:p w14:paraId="7264CE6F">
      <w:pPr>
        <w:pStyle w:val="4"/>
        <w:spacing w:before="6"/>
        <w:ind w:left="200" w:hanging="200" w:hangingChars="100"/>
        <w:rPr>
          <w:rFonts w:hint="default" w:eastAsia="宋体" w:asciiTheme="minorHAnsi" w:hAnsiTheme="minorHAnsi" w:cstheme="minorHAnsi"/>
          <w:i w:val="0"/>
          <w:color w:val="FF0000"/>
          <w:sz w:val="24"/>
          <w:szCs w:val="24"/>
          <w:lang w:val="en-US" w:eastAsia="zh-CN"/>
        </w:rPr>
      </w:pPr>
      <w:r>
        <w:rPr>
          <w:rFonts w:hint="eastAsia" w:ascii="Arial" w:hAnsi="Arial" w:cs="Arial"/>
          <w:color w:val="auto"/>
          <w:sz w:val="20"/>
          <w:szCs w:val="20"/>
          <w:highlight w:val="none"/>
          <w:lang w:val="en-US" w:eastAsia="zh-CN" w:bidi="en-US"/>
        </w:rPr>
        <w:t xml:space="preserve"> </w:t>
      </w:r>
      <w:r>
        <w:rPr>
          <w:rFonts w:ascii="Arial" w:hAnsi="Arial" w:cs="Arial"/>
          <w:b w:val="0"/>
          <w:iCs/>
          <w:color w:val="auto"/>
          <w:position w:val="-3"/>
          <w:sz w:val="20"/>
          <w:szCs w:val="20"/>
          <w:highlight w:val="none"/>
          <w:lang w:eastAsia="zh-CN" w:bidi="ar-SA"/>
        </w:rPr>
        <w:drawing>
          <wp:inline distT="0" distB="0" distL="0" distR="0">
            <wp:extent cx="148590" cy="148590"/>
            <wp:effectExtent l="0" t="0" r="3810" b="3810"/>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png"/>
                    <pic:cNvPicPr>
                      <a:picLocks noChangeAspect="1"/>
                    </pic:cNvPicPr>
                  </pic:nvPicPr>
                  <pic:blipFill>
                    <a:blip r:embed="rId11" cstate="print"/>
                    <a:stretch>
                      <a:fillRect/>
                    </a:stretch>
                  </pic:blipFill>
                  <pic:spPr>
                    <a:xfrm>
                      <a:off x="0" y="0"/>
                      <a:ext cx="148590" cy="148590"/>
                    </a:xfrm>
                    <a:prstGeom prst="rect">
                      <a:avLst/>
                    </a:prstGeom>
                  </pic:spPr>
                </pic:pic>
              </a:graphicData>
            </a:graphic>
          </wp:inline>
        </w:drawing>
      </w:r>
      <w:r>
        <w:rPr>
          <w:rFonts w:ascii="Arial" w:hAnsi="Arial" w:cs="Arial"/>
          <w:b w:val="0"/>
          <w:iCs/>
          <w:color w:val="auto"/>
          <w:spacing w:val="-19"/>
          <w:sz w:val="20"/>
          <w:szCs w:val="20"/>
          <w:highlight w:val="none"/>
        </w:rPr>
        <w:t xml:space="preserve"> </w:t>
      </w:r>
      <w:r>
        <w:rPr>
          <w:rFonts w:ascii="Arial" w:hAnsi="Arial" w:cs="Arial"/>
          <w:iCs/>
          <w:color w:val="auto"/>
          <w:sz w:val="20"/>
          <w:szCs w:val="20"/>
          <w:highlight w:val="none"/>
        </w:rPr>
        <w:t>Please note:</w:t>
      </w:r>
      <w:r>
        <w:rPr>
          <w:rFonts w:hint="eastAsia" w:ascii="Arial" w:hAnsi="Arial" w:eastAsia="宋体" w:cs="Arial"/>
          <w:iCs/>
          <w:color w:val="auto"/>
          <w:sz w:val="20"/>
          <w:szCs w:val="20"/>
          <w:highlight w:val="none"/>
          <w:lang w:val="en-US" w:eastAsia="zh-CN"/>
        </w:rPr>
        <w:t>For 1-CUP,the shortest delivery time is 12 seconds,the longest delivery time is 22 seconds.For 2-CUP ,the shortest delivery time is 20 seconds,the longest delivery time is 51 seconds.</w:t>
      </w:r>
      <w:r>
        <w:rPr>
          <w:rFonts w:hint="eastAsia" w:eastAsia="宋体" w:asciiTheme="minorHAnsi" w:hAnsiTheme="minorHAnsi" w:cstheme="minorHAnsi"/>
          <w:i w:val="0"/>
          <w:color w:val="FF0000"/>
          <w:sz w:val="24"/>
          <w:szCs w:val="24"/>
          <w:lang w:val="en-US" w:eastAsia="zh-CN"/>
        </w:rPr>
        <w:t>The time is not including the first 3 seconds.</w:t>
      </w:r>
    </w:p>
    <w:p w14:paraId="70771714">
      <w:pPr>
        <w:rPr>
          <w:rFonts w:hint="default" w:ascii="Arial" w:hAnsi="Arial" w:cs="Arial" w:eastAsiaTheme="minorEastAsia"/>
          <w:color w:val="231F20"/>
          <w:sz w:val="20"/>
          <w:szCs w:val="20"/>
          <w:lang w:val="en-US" w:eastAsia="zh-CN" w:bidi="en-US"/>
        </w:rPr>
      </w:pPr>
    </w:p>
    <w:p w14:paraId="0857112D">
      <w:pPr>
        <w:rPr>
          <w:rFonts w:ascii="Arial" w:hAnsi="Arial" w:cs="Arial"/>
          <w:color w:val="231F20"/>
          <w:sz w:val="20"/>
          <w:szCs w:val="20"/>
          <w:lang w:bidi="en-US"/>
        </w:rPr>
      </w:pPr>
    </w:p>
    <w:p w14:paraId="34422FC9">
      <w:pPr>
        <w:pStyle w:val="12"/>
        <w:tabs>
          <w:tab w:val="left" w:pos="746"/>
          <w:tab w:val="left" w:pos="747"/>
        </w:tabs>
        <w:spacing w:before="4" w:line="242" w:lineRule="auto"/>
        <w:ind w:left="0" w:right="224" w:firstLine="200" w:firstLineChars="100"/>
        <w:rPr>
          <w:rFonts w:ascii="Arial" w:hAnsi="Arial" w:cs="Arial"/>
          <w:b/>
          <w:bCs/>
          <w:color w:val="231F20"/>
          <w:sz w:val="20"/>
          <w:szCs w:val="20"/>
          <w:lang w:eastAsia="zh-CN"/>
        </w:rPr>
      </w:pPr>
      <w:r>
        <w:rPr>
          <w:rFonts w:ascii="Arial" w:hAnsi="Arial" w:cs="Arial"/>
          <w:b/>
          <w:bCs/>
          <w:color w:val="231F20"/>
          <w:sz w:val="20"/>
          <w:szCs w:val="20"/>
          <w:lang w:eastAsia="zh-CN"/>
        </w:rPr>
        <w:t xml:space="preserve">8.4  Resetting the quantity of coffee </w:t>
      </w:r>
    </w:p>
    <w:p w14:paraId="2DBBC601">
      <w:pPr>
        <w:pStyle w:val="6"/>
        <w:spacing w:line="260" w:lineRule="auto"/>
        <w:ind w:left="227"/>
        <w:rPr>
          <w:rFonts w:ascii="Arial" w:hAnsi="Arial" w:cs="Arial"/>
          <w:color w:val="auto"/>
          <w:sz w:val="20"/>
          <w:szCs w:val="20"/>
          <w:lang w:eastAsia="zh-CN"/>
        </w:rPr>
      </w:pPr>
      <w:r>
        <w:rPr>
          <w:rFonts w:ascii="Arial" w:hAnsi="Arial" w:cs="Arial"/>
          <w:color w:val="auto"/>
          <w:sz w:val="20"/>
          <w:szCs w:val="20"/>
          <w:lang w:eastAsia="zh-CN"/>
        </w:rPr>
        <w:t>If you want to cancel the quantity of coffee , please proceed as follows :</w:t>
      </w:r>
    </w:p>
    <w:p w14:paraId="3BBFFA18">
      <w:pPr>
        <w:pStyle w:val="6"/>
        <w:numPr>
          <w:ilvl w:val="0"/>
          <w:numId w:val="8"/>
        </w:numPr>
        <w:spacing w:line="260" w:lineRule="auto"/>
        <w:ind w:left="227"/>
        <w:rPr>
          <w:rFonts w:ascii="Arial" w:hAnsi="Arial" w:cs="Arial"/>
          <w:color w:val="auto"/>
          <w:sz w:val="20"/>
          <w:szCs w:val="20"/>
          <w:lang w:eastAsia="zh-CN"/>
        </w:rPr>
      </w:pPr>
      <w:r>
        <w:rPr>
          <w:rFonts w:ascii="Arial" w:hAnsi="Arial" w:cs="Arial"/>
          <w:color w:val="auto"/>
          <w:sz w:val="20"/>
          <w:szCs w:val="20"/>
          <w:lang w:eastAsia="zh-CN"/>
        </w:rPr>
        <w:t xml:space="preserve">Connect the machine to power supply , but do not </w:t>
      </w:r>
      <w:r>
        <w:rPr>
          <w:rFonts w:ascii="Arial" w:hAnsi="Arial" w:cs="Arial"/>
          <w:color w:val="auto"/>
          <w:sz w:val="20"/>
          <w:szCs w:val="20"/>
        </w:rPr>
        <w:t>press</w:t>
      </w:r>
      <w:r>
        <w:rPr>
          <w:rFonts w:ascii="Arial" w:hAnsi="Arial" w:eastAsia="宋体" w:cs="Arial"/>
          <w:color w:val="auto"/>
          <w:sz w:val="20"/>
          <w:szCs w:val="20"/>
          <w:lang w:eastAsia="zh-CN"/>
        </w:rPr>
        <w:t xml:space="preserve"> ON/OFF button . </w:t>
      </w:r>
    </w:p>
    <w:p w14:paraId="734F8495">
      <w:pPr>
        <w:pStyle w:val="6"/>
        <w:numPr>
          <w:ilvl w:val="0"/>
          <w:numId w:val="8"/>
        </w:numPr>
        <w:spacing w:line="260" w:lineRule="auto"/>
        <w:ind w:left="227"/>
        <w:rPr>
          <w:rFonts w:ascii="Arial" w:hAnsi="Arial" w:cs="Arial"/>
          <w:color w:val="auto"/>
          <w:sz w:val="20"/>
          <w:szCs w:val="20"/>
          <w:lang w:eastAsia="zh-CN"/>
        </w:rPr>
      </w:pPr>
      <w:r>
        <w:rPr>
          <w:rFonts w:ascii="Arial" w:hAnsi="Arial" w:eastAsia="宋体" w:cs="Arial"/>
          <w:color w:val="auto"/>
          <w:sz w:val="20"/>
          <w:szCs w:val="20"/>
          <w:lang w:eastAsia="zh-CN"/>
        </w:rPr>
        <w:t>Pres</w:t>
      </w:r>
      <w:r>
        <w:rPr>
          <w:rFonts w:hint="eastAsia" w:ascii="Arial" w:hAnsi="Arial" w:eastAsia="宋体" w:cs="Arial"/>
          <w:color w:val="auto"/>
          <w:sz w:val="20"/>
          <w:szCs w:val="20"/>
          <w:lang w:eastAsia="zh-CN"/>
        </w:rPr>
        <w:t xml:space="preserve">s </w:t>
      </w:r>
      <w:r>
        <w:rPr>
          <w:rFonts w:hint="eastAsia" w:ascii="Arial" w:hAnsi="Arial" w:eastAsia="宋体" w:cs="Arial"/>
          <w:color w:val="auto"/>
          <w:sz w:val="20"/>
          <w:szCs w:val="20"/>
          <w:lang w:val="en-US" w:eastAsia="zh-CN"/>
        </w:rPr>
        <w:t>1-CUP</w:t>
      </w:r>
      <w:r>
        <w:rPr>
          <w:rFonts w:ascii="Arial" w:hAnsi="Arial" w:eastAsia="宋体" w:cs="Arial"/>
          <w:color w:val="auto"/>
          <w:sz w:val="20"/>
          <w:szCs w:val="20"/>
          <w:lang w:eastAsia="zh-CN"/>
        </w:rPr>
        <w:t xml:space="preserve"> </w:t>
      </w:r>
      <w:r>
        <w:rPr>
          <w:rFonts w:ascii="Arial" w:hAnsi="Arial" w:cs="Arial"/>
          <w:color w:val="auto"/>
          <w:sz w:val="20"/>
          <w:szCs w:val="20"/>
          <w:lang w:eastAsia="zh-CN"/>
        </w:rPr>
        <w:t>and</w:t>
      </w:r>
      <w:r>
        <w:rPr>
          <w:rFonts w:hint="eastAsia" w:ascii="Arial" w:hAnsi="Arial" w:cs="Arial"/>
          <w:color w:val="auto"/>
          <w:sz w:val="20"/>
          <w:szCs w:val="20"/>
          <w:lang w:val="en-US" w:eastAsia="zh-CN"/>
        </w:rPr>
        <w:t xml:space="preserve"> 2-CUP</w:t>
      </w:r>
      <w:r>
        <w:rPr>
          <w:rFonts w:ascii="Arial" w:hAnsi="Arial" w:cs="Arial"/>
          <w:color w:val="auto"/>
          <w:sz w:val="20"/>
          <w:szCs w:val="20"/>
          <w:lang w:eastAsia="zh-CN"/>
        </w:rPr>
        <w:t xml:space="preserve"> </w:t>
      </w:r>
      <w:r>
        <w:rPr>
          <w:rFonts w:ascii="Arial" w:hAnsi="Arial" w:eastAsia="宋体" w:cs="Arial"/>
          <w:color w:val="auto"/>
          <w:sz w:val="20"/>
          <w:szCs w:val="20"/>
          <w:lang w:eastAsia="zh-CN"/>
        </w:rPr>
        <w:t>simultaneously (do not release)</w:t>
      </w:r>
      <w:r>
        <w:rPr>
          <w:rFonts w:hint="eastAsia" w:ascii="Arial" w:hAnsi="Arial" w:eastAsia="宋体" w:cs="Arial"/>
          <w:color w:val="auto"/>
          <w:sz w:val="20"/>
          <w:szCs w:val="20"/>
          <w:lang w:val="en-US" w:eastAsia="zh-CN"/>
        </w:rPr>
        <w:t xml:space="preserve"> and last for 3 seconds</w:t>
      </w:r>
      <w:r>
        <w:rPr>
          <w:rFonts w:ascii="Arial" w:hAnsi="Arial" w:eastAsia="宋体" w:cs="Arial"/>
          <w:color w:val="auto"/>
          <w:sz w:val="20"/>
          <w:szCs w:val="20"/>
          <w:lang w:eastAsia="zh-CN"/>
        </w:rPr>
        <w:t>,</w:t>
      </w:r>
      <w:bookmarkStart w:id="14" w:name="OLE_LINK32"/>
      <w:r>
        <w:rPr>
          <w:rFonts w:hint="eastAsia" w:ascii="Arial" w:hAnsi="Arial" w:eastAsia="宋体" w:cs="Arial"/>
          <w:color w:val="auto"/>
          <w:sz w:val="20"/>
          <w:szCs w:val="20"/>
          <w:lang w:val="en-US" w:eastAsia="zh-CN"/>
        </w:rPr>
        <w:t>then the machine with a beep sound and all lights flash 3 times,</w:t>
      </w:r>
      <w:r>
        <w:rPr>
          <w:rFonts w:ascii="Arial" w:hAnsi="Arial" w:cs="Arial"/>
          <w:color w:val="auto"/>
          <w:sz w:val="20"/>
          <w:szCs w:val="20"/>
          <w:lang w:eastAsia="zh-CN"/>
        </w:rPr>
        <w:t xml:space="preserve">indicating that the quantity of coffee has been reset. </w:t>
      </w:r>
      <w:bookmarkEnd w:id="14"/>
    </w:p>
    <w:p w14:paraId="7DE221C2">
      <w:pPr>
        <w:pStyle w:val="6"/>
        <w:numPr>
          <w:ilvl w:val="0"/>
          <w:numId w:val="0"/>
        </w:numPr>
        <w:spacing w:line="260" w:lineRule="auto"/>
        <w:rPr>
          <w:rFonts w:ascii="Arial" w:hAnsi="Arial" w:cs="Arial"/>
          <w:b/>
          <w:bCs/>
          <w:color w:val="231F20"/>
          <w:sz w:val="20"/>
          <w:szCs w:val="20"/>
        </w:rPr>
      </w:pPr>
    </w:p>
    <w:p w14:paraId="1E45F300">
      <w:pPr>
        <w:pStyle w:val="12"/>
        <w:numPr>
          <w:ilvl w:val="0"/>
          <w:numId w:val="1"/>
        </w:numPr>
        <w:tabs>
          <w:tab w:val="left" w:pos="746"/>
          <w:tab w:val="left" w:pos="747"/>
        </w:tabs>
        <w:spacing w:before="4" w:line="242" w:lineRule="auto"/>
        <w:ind w:right="224"/>
        <w:rPr>
          <w:rFonts w:ascii="Arial" w:hAnsi="Arial" w:cs="Arial"/>
          <w:b/>
          <w:color w:val="231F20"/>
          <w:spacing w:val="3"/>
          <w:szCs w:val="21"/>
          <w:u w:val="single" w:color="231F20"/>
          <w:lang w:eastAsia="zh-CN"/>
        </w:rPr>
      </w:pPr>
      <w:bookmarkStart w:id="15" w:name="OLE_LINK6"/>
      <w:r>
        <w:rPr>
          <w:rFonts w:ascii="Arial" w:hAnsi="Arial" w:cs="Arial"/>
          <w:b/>
          <w:bCs/>
          <w:color w:val="231F20"/>
          <w:spacing w:val="3"/>
          <w:sz w:val="22"/>
          <w:szCs w:val="22"/>
          <w:u w:val="single" w:color="231F20"/>
          <w:lang w:eastAsia="zh-CN"/>
        </w:rPr>
        <w:t>HOW TO MAKE CAPPUCCINO</w:t>
      </w:r>
    </w:p>
    <w:bookmarkEnd w:id="15"/>
    <w:p w14:paraId="1446EC58">
      <w:pPr>
        <w:pStyle w:val="12"/>
        <w:numPr>
          <w:ilvl w:val="0"/>
          <w:numId w:val="9"/>
        </w:numPr>
        <w:tabs>
          <w:tab w:val="left" w:pos="511"/>
        </w:tabs>
        <w:spacing w:line="21" w:lineRule="atLeast"/>
        <w:ind w:left="494"/>
        <w:jc w:val="left"/>
        <w:rPr>
          <w:rFonts w:ascii="Arial" w:hAnsi="Arial" w:cs="Arial"/>
          <w:color w:val="231F20"/>
          <w:sz w:val="20"/>
          <w:szCs w:val="20"/>
          <w:lang w:eastAsia="zh-CN"/>
        </w:rPr>
      </w:pPr>
      <w:bookmarkStart w:id="16" w:name="OLE_LINK4"/>
      <w:r>
        <w:rPr>
          <w:rFonts w:ascii="Arial" w:hAnsi="Arial" w:cs="Arial"/>
          <w:color w:val="231F20"/>
          <w:sz w:val="20"/>
          <w:szCs w:val="20"/>
          <w:lang w:eastAsia="zh-CN"/>
        </w:rPr>
        <w:t>Prepare the espresso coffees as described in the previous sections, using</w:t>
      </w:r>
    </w:p>
    <w:p w14:paraId="1B1F30B7">
      <w:pPr>
        <w:pStyle w:val="12"/>
        <w:tabs>
          <w:tab w:val="left" w:pos="511"/>
        </w:tabs>
        <w:spacing w:line="21" w:lineRule="atLeast"/>
        <w:ind w:left="210" w:firstLine="0"/>
        <w:jc w:val="left"/>
        <w:rPr>
          <w:rFonts w:ascii="Arial" w:hAnsi="Arial" w:cs="Arial"/>
          <w:color w:val="231F20"/>
          <w:sz w:val="20"/>
          <w:szCs w:val="20"/>
          <w:lang w:eastAsia="zh-CN"/>
        </w:rPr>
      </w:pPr>
      <w:r>
        <w:rPr>
          <w:rFonts w:ascii="Arial" w:hAnsi="Arial" w:cs="Arial"/>
          <w:color w:val="231F20"/>
          <w:sz w:val="20"/>
          <w:szCs w:val="20"/>
          <w:lang w:eastAsia="zh-CN"/>
        </w:rPr>
        <w:t>sufficiently</w:t>
      </w:r>
      <w:r>
        <w:rPr>
          <w:rFonts w:hint="eastAsia" w:ascii="Arial" w:hAnsi="Arial" w:cs="Arial"/>
          <w:color w:val="231F20"/>
          <w:sz w:val="20"/>
          <w:szCs w:val="20"/>
          <w:lang w:eastAsia="zh-CN"/>
        </w:rPr>
        <w:t xml:space="preserve"> </w:t>
      </w:r>
      <w:r>
        <w:rPr>
          <w:rFonts w:ascii="Arial" w:hAnsi="Arial" w:cs="Arial"/>
          <w:color w:val="231F20"/>
          <w:sz w:val="20"/>
          <w:szCs w:val="20"/>
          <w:lang w:eastAsia="zh-CN"/>
        </w:rPr>
        <w:t xml:space="preserve">large cups. </w:t>
      </w:r>
    </w:p>
    <w:p w14:paraId="0A8C49FC">
      <w:pPr>
        <w:pStyle w:val="12"/>
        <w:numPr>
          <w:ilvl w:val="0"/>
          <w:numId w:val="9"/>
        </w:numPr>
        <w:tabs>
          <w:tab w:val="left" w:pos="511"/>
        </w:tabs>
        <w:spacing w:before="1" w:line="21" w:lineRule="atLeast"/>
        <w:ind w:left="494"/>
        <w:jc w:val="left"/>
        <w:rPr>
          <w:rFonts w:ascii="Arial" w:hAnsi="Arial" w:cs="Arial"/>
          <w:color w:val="231F20"/>
          <w:sz w:val="20"/>
          <w:szCs w:val="20"/>
          <w:highlight w:val="none"/>
          <w:lang w:eastAsia="zh-CN"/>
        </w:rPr>
      </w:pPr>
      <w:r>
        <w:rPr>
          <w:rFonts w:ascii="Arial" w:hAnsi="Arial" w:cs="Arial"/>
          <w:color w:val="231F20"/>
          <w:sz w:val="20"/>
          <w:szCs w:val="20"/>
          <w:highlight w:val="none"/>
          <w:lang w:eastAsia="zh-CN"/>
        </w:rPr>
        <w:t xml:space="preserve">Press the </w:t>
      </w:r>
      <w:r>
        <w:rPr>
          <w:rFonts w:hint="eastAsia" w:ascii="Arial" w:hAnsi="Arial" w:cs="Arial"/>
          <w:color w:val="231F20"/>
          <w:sz w:val="20"/>
          <w:szCs w:val="20"/>
          <w:highlight w:val="none"/>
          <w:lang w:val="en-US" w:eastAsia="zh-CN"/>
        </w:rPr>
        <w:t>STEAM</w:t>
      </w:r>
      <w:r>
        <w:rPr>
          <w:rFonts w:ascii="Arial" w:hAnsi="Arial" w:cs="Arial"/>
          <w:color w:val="231F20"/>
          <w:sz w:val="20"/>
          <w:szCs w:val="20"/>
          <w:highlight w:val="none"/>
          <w:lang w:eastAsia="zh-CN"/>
        </w:rPr>
        <w:t xml:space="preserve"> button and the indicator light on. </w:t>
      </w:r>
    </w:p>
    <w:p w14:paraId="625F88D4">
      <w:pPr>
        <w:pStyle w:val="12"/>
        <w:numPr>
          <w:ilvl w:val="0"/>
          <w:numId w:val="9"/>
        </w:numPr>
        <w:tabs>
          <w:tab w:val="left" w:pos="511"/>
        </w:tabs>
        <w:spacing w:line="21" w:lineRule="atLeast"/>
        <w:ind w:left="494"/>
        <w:jc w:val="left"/>
        <w:rPr>
          <w:rFonts w:ascii="Arial" w:hAnsi="Arial" w:cs="Arial"/>
          <w:color w:val="231F20"/>
          <w:sz w:val="20"/>
          <w:szCs w:val="20"/>
          <w:lang w:eastAsia="zh-CN"/>
        </w:rPr>
      </w:pPr>
      <w:r>
        <w:rPr>
          <w:rFonts w:ascii="Arial" w:hAnsi="Arial" w:cs="Arial"/>
          <w:color w:val="231F20"/>
          <w:sz w:val="20"/>
          <w:szCs w:val="20"/>
          <w:lang w:eastAsia="zh-CN"/>
        </w:rPr>
        <w:t>In the meantime, fill a recipient with about 100 grams of milk for each cappuccino</w:t>
      </w:r>
    </w:p>
    <w:p w14:paraId="20037388">
      <w:pPr>
        <w:pStyle w:val="12"/>
        <w:tabs>
          <w:tab w:val="left" w:pos="511"/>
        </w:tabs>
        <w:spacing w:line="21" w:lineRule="atLeast"/>
        <w:ind w:left="210" w:firstLine="0"/>
        <w:jc w:val="left"/>
        <w:rPr>
          <w:rFonts w:ascii="Arial" w:hAnsi="Arial" w:cs="Arial"/>
          <w:color w:val="231F20"/>
          <w:sz w:val="20"/>
          <w:szCs w:val="20"/>
          <w:lang w:eastAsia="zh-CN"/>
        </w:rPr>
      </w:pPr>
      <w:r>
        <w:rPr>
          <w:rFonts w:ascii="Arial" w:hAnsi="Arial" w:cs="Arial"/>
          <w:color w:val="231F20"/>
          <w:sz w:val="20"/>
          <w:szCs w:val="20"/>
          <w:lang w:eastAsia="zh-CN"/>
        </w:rPr>
        <w:t>to be prepared.For a denser more even froth, you must use whole milk at</w:t>
      </w:r>
      <w:r>
        <w:rPr>
          <w:rFonts w:hint="eastAsia" w:ascii="Arial" w:hAnsi="Arial" w:cs="Arial"/>
          <w:color w:val="231F20"/>
          <w:sz w:val="20"/>
          <w:szCs w:val="20"/>
          <w:lang w:eastAsia="zh-CN"/>
        </w:rPr>
        <w:t xml:space="preserve"> </w:t>
      </w:r>
      <w:r>
        <w:rPr>
          <w:rFonts w:ascii="Arial" w:hAnsi="Arial" w:cs="Arial"/>
          <w:color w:val="231F20"/>
          <w:sz w:val="20"/>
          <w:szCs w:val="20"/>
          <w:lang w:eastAsia="zh-CN"/>
        </w:rPr>
        <w:t>refrigerator temperature (about 5°C).</w:t>
      </w:r>
      <w:r>
        <w:rPr>
          <w:rFonts w:hint="eastAsia" w:ascii="Arial" w:hAnsi="Arial" w:cs="Arial"/>
          <w:color w:val="231F20"/>
          <w:sz w:val="20"/>
          <w:szCs w:val="20"/>
          <w:lang w:eastAsia="zh-CN"/>
        </w:rPr>
        <w:t xml:space="preserve"> </w:t>
      </w:r>
      <w:r>
        <w:rPr>
          <w:rFonts w:ascii="Arial" w:hAnsi="Arial" w:cs="Arial"/>
          <w:color w:val="231F20"/>
          <w:sz w:val="20"/>
          <w:szCs w:val="20"/>
          <w:lang w:eastAsia="zh-CN"/>
        </w:rPr>
        <w:t>In choosing the size of the recipient, bear in mind that the milk doubles or triples in volume.</w:t>
      </w:r>
    </w:p>
    <w:p w14:paraId="53EA194A">
      <w:pPr>
        <w:pStyle w:val="12"/>
        <w:numPr>
          <w:ilvl w:val="0"/>
          <w:numId w:val="9"/>
        </w:numPr>
        <w:tabs>
          <w:tab w:val="left" w:pos="511"/>
        </w:tabs>
        <w:spacing w:before="6" w:line="21" w:lineRule="atLeast"/>
        <w:ind w:left="494"/>
        <w:jc w:val="left"/>
        <w:rPr>
          <w:rFonts w:ascii="Arial" w:hAnsi="Arial" w:cs="Arial"/>
          <w:color w:val="231F20"/>
          <w:sz w:val="20"/>
          <w:szCs w:val="20"/>
          <w:lang w:eastAsia="zh-CN"/>
        </w:rPr>
      </w:pPr>
      <w:r>
        <w:rPr>
          <w:rFonts w:ascii="Arial" w:hAnsi="Arial" w:cs="Arial"/>
          <w:color w:val="231F20"/>
          <w:sz w:val="20"/>
          <w:szCs w:val="20"/>
          <w:lang w:eastAsia="zh-CN"/>
        </w:rPr>
        <w:t>Put an empty</w:t>
      </w:r>
      <w:r>
        <w:rPr>
          <w:rFonts w:hint="eastAsia" w:ascii="Arial" w:hAnsi="Arial" w:cs="Arial"/>
          <w:color w:val="231F20"/>
          <w:sz w:val="20"/>
          <w:szCs w:val="20"/>
          <w:lang w:eastAsia="zh-CN"/>
        </w:rPr>
        <w:t xml:space="preserve"> </w:t>
      </w:r>
      <w:r>
        <w:rPr>
          <w:rFonts w:ascii="Arial" w:hAnsi="Arial" w:cs="Arial"/>
          <w:color w:val="231F20"/>
          <w:sz w:val="20"/>
          <w:szCs w:val="20"/>
          <w:lang w:eastAsia="zh-CN"/>
        </w:rPr>
        <w:t xml:space="preserve">container under the cappuccino maker and open the dial for a few </w:t>
      </w:r>
    </w:p>
    <w:p w14:paraId="13D7AFB2">
      <w:pPr>
        <w:pStyle w:val="12"/>
        <w:tabs>
          <w:tab w:val="left" w:pos="511"/>
        </w:tabs>
        <w:spacing w:before="6" w:line="21" w:lineRule="atLeast"/>
        <w:ind w:left="210" w:firstLine="0"/>
        <w:jc w:val="left"/>
        <w:rPr>
          <w:rFonts w:ascii="Arial" w:hAnsi="Arial" w:cs="Arial"/>
          <w:color w:val="231F20"/>
          <w:sz w:val="20"/>
          <w:szCs w:val="20"/>
          <w:lang w:eastAsia="zh-CN"/>
        </w:rPr>
      </w:pPr>
      <w:r>
        <w:rPr>
          <w:rFonts w:ascii="Arial" w:hAnsi="Arial" w:cs="Arial"/>
          <w:color w:val="231F20"/>
          <w:sz w:val="20"/>
          <w:szCs w:val="20"/>
          <w:lang w:eastAsia="zh-CN"/>
        </w:rPr>
        <w:t>seconds to eliminate any air left in the circuit. Close the dial again.</w:t>
      </w:r>
    </w:p>
    <w:p w14:paraId="5A38C686">
      <w:pPr>
        <w:pStyle w:val="12"/>
        <w:numPr>
          <w:ilvl w:val="0"/>
          <w:numId w:val="9"/>
        </w:numPr>
        <w:tabs>
          <w:tab w:val="left" w:pos="511"/>
        </w:tabs>
        <w:spacing w:before="2" w:line="21" w:lineRule="atLeast"/>
        <w:ind w:left="494"/>
        <w:jc w:val="left"/>
        <w:rPr>
          <w:rFonts w:ascii="Arial" w:hAnsi="Arial" w:cs="Arial"/>
          <w:color w:val="231F20"/>
          <w:sz w:val="20"/>
          <w:szCs w:val="20"/>
          <w:lang w:eastAsia="zh-CN"/>
        </w:rPr>
      </w:pPr>
      <w:r>
        <w:rPr>
          <w:rFonts w:ascii="Arial" w:hAnsi="Arial" w:cs="Arial"/>
          <w:color w:val="231F20"/>
          <w:sz w:val="20"/>
          <w:szCs w:val="20"/>
          <w:lang w:eastAsia="zh-CN"/>
        </w:rPr>
        <w:t>Place the recipient containing the milk under the cappuccino maker.</w:t>
      </w:r>
    </w:p>
    <w:p w14:paraId="2E640B6E">
      <w:pPr>
        <w:pStyle w:val="12"/>
        <w:numPr>
          <w:ilvl w:val="0"/>
          <w:numId w:val="9"/>
        </w:numPr>
        <w:tabs>
          <w:tab w:val="left" w:pos="511"/>
        </w:tabs>
        <w:spacing w:before="2" w:line="21" w:lineRule="atLeast"/>
        <w:ind w:left="494"/>
        <w:jc w:val="left"/>
        <w:rPr>
          <w:rFonts w:ascii="Arial" w:hAnsi="Arial" w:cs="Arial"/>
          <w:color w:val="231F20"/>
          <w:sz w:val="20"/>
          <w:szCs w:val="20"/>
          <w:lang w:eastAsia="zh-CN"/>
        </w:rPr>
      </w:pPr>
      <w:r>
        <w:rPr>
          <w:rFonts w:ascii="Arial" w:hAnsi="Arial" w:cs="Arial"/>
          <w:color w:val="231F20"/>
          <w:sz w:val="20"/>
          <w:szCs w:val="20"/>
          <w:lang w:eastAsia="zh-CN"/>
        </w:rPr>
        <w:t xml:space="preserve">Immerse the cappuccino maker in the milk container. Never immerse the black </w:t>
      </w:r>
    </w:p>
    <w:p w14:paraId="1D1345F2">
      <w:pPr>
        <w:pStyle w:val="12"/>
        <w:tabs>
          <w:tab w:val="left" w:pos="511"/>
        </w:tabs>
        <w:spacing w:before="2" w:line="21" w:lineRule="atLeast"/>
        <w:ind w:left="210" w:firstLine="0"/>
        <w:jc w:val="left"/>
        <w:rPr>
          <w:rFonts w:ascii="Arial" w:hAnsi="Arial" w:cs="Arial"/>
          <w:color w:val="231F20"/>
          <w:sz w:val="20"/>
          <w:szCs w:val="20"/>
          <w:lang w:eastAsia="zh-CN"/>
        </w:rPr>
      </w:pPr>
      <w:r>
        <w:rPr>
          <w:rFonts w:ascii="Arial" w:hAnsi="Arial" w:cs="Arial"/>
          <w:color w:val="231F20"/>
          <w:sz w:val="20"/>
          <w:szCs w:val="20"/>
          <w:lang w:eastAsia="zh-CN"/>
        </w:rPr>
        <w:t xml:space="preserve">ring . Turn the dial to the </w:t>
      </w:r>
      <w:r>
        <w:rPr>
          <w:rFonts w:hint="eastAsia" w:ascii="Arial" w:hAnsi="Arial" w:cs="Arial"/>
          <w:color w:val="231F20"/>
          <w:sz w:val="20"/>
          <w:szCs w:val="20"/>
          <w:lang w:val="en-US" w:eastAsia="zh-CN"/>
        </w:rPr>
        <w:t>STEAM</w:t>
      </w:r>
      <w:r>
        <w:rPr>
          <w:rFonts w:ascii="Arial" w:hAnsi="Arial" w:cs="Arial"/>
          <w:color w:val="231F20"/>
          <w:sz w:val="20"/>
          <w:szCs w:val="20"/>
          <w:lang w:eastAsia="zh-CN"/>
        </w:rPr>
        <w:t xml:space="preserve"> position. Steam is delivered from the cappuccino maker, giving the milk a creamy frothy appearance . To obtain a creamier froth, immerse the cappuccino maker in the milk and rotate the container with slow upward movements.</w:t>
      </w:r>
    </w:p>
    <w:p w14:paraId="0FFB9079">
      <w:pPr>
        <w:pStyle w:val="12"/>
        <w:numPr>
          <w:ilvl w:val="0"/>
          <w:numId w:val="9"/>
        </w:numPr>
        <w:tabs>
          <w:tab w:val="left" w:pos="511"/>
        </w:tabs>
        <w:spacing w:before="2" w:line="21" w:lineRule="atLeast"/>
        <w:ind w:left="494" w:right="224"/>
        <w:jc w:val="left"/>
        <w:rPr>
          <w:rFonts w:ascii="Arial" w:hAnsi="Arial" w:cs="Arial"/>
          <w:color w:val="231F20"/>
          <w:sz w:val="20"/>
          <w:szCs w:val="20"/>
          <w:lang w:eastAsia="zh-CN"/>
        </w:rPr>
      </w:pPr>
      <w:r>
        <w:rPr>
          <w:rFonts w:ascii="Arial" w:hAnsi="Arial" w:cs="Arial"/>
          <w:color w:val="231F20"/>
          <w:sz w:val="20"/>
          <w:szCs w:val="20"/>
          <w:lang w:eastAsia="zh-CN"/>
        </w:rPr>
        <w:t>When the required temperature (the ideal is 60°C)</w:t>
      </w:r>
      <w:r>
        <w:rPr>
          <w:rFonts w:hint="eastAsia" w:ascii="Arial" w:hAnsi="Arial" w:cs="Arial"/>
          <w:color w:val="231F20"/>
          <w:sz w:val="20"/>
          <w:szCs w:val="20"/>
          <w:lang w:val="en-US" w:eastAsia="zh-CN"/>
        </w:rPr>
        <w:t xml:space="preserve"> </w:t>
      </w:r>
      <w:r>
        <w:rPr>
          <w:rFonts w:ascii="Arial" w:hAnsi="Arial" w:cs="Arial"/>
          <w:color w:val="231F20"/>
          <w:sz w:val="20"/>
          <w:szCs w:val="20"/>
          <w:lang w:eastAsia="zh-CN"/>
        </w:rPr>
        <w:t>and froth density is reached,</w:t>
      </w:r>
    </w:p>
    <w:p w14:paraId="502C2429">
      <w:pPr>
        <w:pStyle w:val="12"/>
        <w:tabs>
          <w:tab w:val="left" w:pos="511"/>
        </w:tabs>
        <w:spacing w:before="2" w:line="21" w:lineRule="atLeast"/>
        <w:ind w:left="210" w:right="224" w:firstLine="0"/>
        <w:jc w:val="left"/>
        <w:rPr>
          <w:rFonts w:ascii="Arial" w:hAnsi="Arial" w:cs="Arial"/>
          <w:color w:val="231F20"/>
          <w:sz w:val="20"/>
          <w:szCs w:val="20"/>
          <w:lang w:eastAsia="zh-CN"/>
        </w:rPr>
      </w:pPr>
      <w:r>
        <w:rPr>
          <w:rFonts w:ascii="Arial" w:hAnsi="Arial" w:cs="Arial"/>
          <w:color w:val="231F20"/>
          <w:sz w:val="20"/>
          <w:szCs w:val="20"/>
          <w:lang w:eastAsia="zh-CN"/>
        </w:rPr>
        <w:t>interrupt steam delivery by turning the steam dial to</w:t>
      </w:r>
      <w:r>
        <w:rPr>
          <w:rFonts w:hint="eastAsia" w:ascii="Arial" w:hAnsi="Arial" w:cs="Arial"/>
          <w:color w:val="231F20"/>
          <w:sz w:val="20"/>
          <w:szCs w:val="20"/>
          <w:lang w:val="en-US" w:eastAsia="zh-CN"/>
        </w:rPr>
        <w:t xml:space="preserve"> OFF </w:t>
      </w:r>
      <w:r>
        <w:rPr>
          <w:rFonts w:hint="eastAsia" w:ascii="Arial" w:hAnsi="Arial" w:cs="Arial"/>
          <w:color w:val="231F20"/>
          <w:sz w:val="20"/>
          <w:szCs w:val="20"/>
          <w:lang w:eastAsia="zh-CN"/>
        </w:rPr>
        <w:t>position</w:t>
      </w:r>
      <w:r>
        <w:rPr>
          <w:rFonts w:ascii="Arial" w:hAnsi="Arial" w:cs="Arial"/>
          <w:color w:val="231F20"/>
          <w:sz w:val="20"/>
          <w:szCs w:val="20"/>
          <w:lang w:eastAsia="zh-CN"/>
        </w:rPr>
        <w:t>.</w:t>
      </w:r>
    </w:p>
    <w:p w14:paraId="2F0B4D92">
      <w:pPr>
        <w:pStyle w:val="12"/>
        <w:numPr>
          <w:ilvl w:val="0"/>
          <w:numId w:val="9"/>
        </w:numPr>
        <w:tabs>
          <w:tab w:val="left" w:pos="511"/>
        </w:tabs>
        <w:spacing w:before="1" w:line="21" w:lineRule="atLeast"/>
        <w:ind w:left="494" w:right="224"/>
        <w:jc w:val="left"/>
        <w:rPr>
          <w:rFonts w:ascii="Arial" w:hAnsi="Arial" w:cs="Arial"/>
          <w:sz w:val="20"/>
          <w:szCs w:val="20"/>
        </w:rPr>
      </w:pPr>
      <w:r>
        <w:rPr>
          <w:rFonts w:ascii="Arial" w:hAnsi="Arial" w:cs="Arial"/>
          <w:color w:val="231F20"/>
          <w:sz w:val="20"/>
          <w:szCs w:val="20"/>
          <w:lang w:eastAsia="zh-CN"/>
        </w:rPr>
        <w:t>Pour the frothed milk into the cups containing the espresso coffee prepared</w:t>
      </w:r>
      <w:r>
        <w:rPr>
          <w:rFonts w:hint="eastAsia" w:ascii="Arial" w:hAnsi="Arial" w:cs="Arial"/>
          <w:color w:val="231F20"/>
          <w:sz w:val="20"/>
          <w:szCs w:val="20"/>
          <w:lang w:eastAsia="zh-CN"/>
        </w:rPr>
        <w:t xml:space="preserve"> </w:t>
      </w:r>
    </w:p>
    <w:p w14:paraId="70712AC2">
      <w:pPr>
        <w:pStyle w:val="12"/>
        <w:tabs>
          <w:tab w:val="left" w:pos="511"/>
        </w:tabs>
        <w:spacing w:before="1" w:line="21" w:lineRule="atLeast"/>
        <w:ind w:left="210" w:right="224" w:firstLine="0"/>
        <w:jc w:val="left"/>
        <w:rPr>
          <w:rFonts w:ascii="Arial" w:hAnsi="Arial" w:cs="Arial"/>
          <w:color w:val="231F20"/>
          <w:sz w:val="20"/>
          <w:szCs w:val="20"/>
          <w:lang w:eastAsia="zh-CN"/>
        </w:rPr>
      </w:pPr>
      <w:r>
        <w:rPr>
          <w:rFonts w:ascii="Arial" w:hAnsi="Arial" w:cs="Arial"/>
          <w:color w:val="231F20"/>
          <w:sz w:val="20"/>
          <w:szCs w:val="20"/>
          <w:lang w:eastAsia="zh-CN"/>
        </w:rPr>
        <w:t>previously, the cappuccino is ready. Sweeten to taste and if desired, sprinkle the froth with a little cocoa powder.</w:t>
      </w:r>
    </w:p>
    <w:p w14:paraId="0F86E326">
      <w:pPr>
        <w:pStyle w:val="12"/>
        <w:tabs>
          <w:tab w:val="left" w:pos="511"/>
        </w:tabs>
        <w:spacing w:before="1" w:line="21" w:lineRule="atLeast"/>
        <w:ind w:left="210" w:right="224" w:firstLine="0"/>
        <w:jc w:val="left"/>
        <w:rPr>
          <w:rFonts w:ascii="Arial" w:hAnsi="Arial" w:cs="Arial"/>
          <w:color w:val="231F20"/>
          <w:sz w:val="20"/>
          <w:szCs w:val="20"/>
          <w:lang w:eastAsia="zh-CN"/>
        </w:rPr>
      </w:pPr>
      <w:r>
        <w:rPr>
          <w:sz w:val="20"/>
          <w:lang w:eastAsia="zh-CN" w:bidi="ar-SA"/>
        </w:rPr>
        <mc:AlternateContent>
          <mc:Choice Requires="wps">
            <w:drawing>
              <wp:anchor distT="0" distB="0" distL="114300" distR="114300" simplePos="0" relativeHeight="251668480" behindDoc="0" locked="0" layoutInCell="1" allowOverlap="1">
                <wp:simplePos x="0" y="0"/>
                <wp:positionH relativeFrom="column">
                  <wp:posOffset>60325</wp:posOffset>
                </wp:positionH>
                <wp:positionV relativeFrom="paragraph">
                  <wp:posOffset>152400</wp:posOffset>
                </wp:positionV>
                <wp:extent cx="5607685" cy="2520950"/>
                <wp:effectExtent l="0" t="0" r="12065" b="12700"/>
                <wp:wrapNone/>
                <wp:docPr id="40" name="文本框 40"/>
                <wp:cNvGraphicFramePr/>
                <a:graphic xmlns:a="http://schemas.openxmlformats.org/drawingml/2006/main">
                  <a:graphicData uri="http://schemas.microsoft.com/office/word/2010/wordprocessingShape">
                    <wps:wsp>
                      <wps:cNvSpPr txBox="1"/>
                      <wps:spPr>
                        <a:xfrm>
                          <a:off x="1256665" y="1539875"/>
                          <a:ext cx="5607685" cy="2520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5B37A68">
                            <w:pPr>
                              <w:rPr>
                                <w:rFonts w:hint="eastAsia" w:eastAsiaTheme="minorEastAsia"/>
                                <w:color w:val="FFFFFF" w:themeColor="background1"/>
                                <w:lang w:eastAsia="zh-CN"/>
                                <w14:textFill>
                                  <w14:noFill/>
                                </w14:textFill>
                              </w:rPr>
                            </w:pPr>
                            <w:r>
                              <w:rPr>
                                <w:rFonts w:hint="eastAsia" w:eastAsiaTheme="minorEastAsia"/>
                                <w:color w:val="FFFFFF" w:themeColor="background1"/>
                                <w:lang w:eastAsia="zh-CN"/>
                                <w14:textFill>
                                  <w14:noFill/>
                                </w14:textFill>
                              </w:rPr>
                              <w:drawing>
                                <wp:inline distT="0" distB="0" distL="114300" distR="114300">
                                  <wp:extent cx="5370195" cy="2420620"/>
                                  <wp:effectExtent l="0" t="0" r="1905" b="17780"/>
                                  <wp:docPr id="42" name="图片 42" descr="F:\桌面文件\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桌面文件\图片7.png图片7"/>
                                          <pic:cNvPicPr>
                                            <a:picLocks noChangeAspect="1"/>
                                          </pic:cNvPicPr>
                                        </pic:nvPicPr>
                                        <pic:blipFill>
                                          <a:blip r:embed="rId16"/>
                                          <a:srcRect/>
                                          <a:stretch>
                                            <a:fillRect/>
                                          </a:stretch>
                                        </pic:blipFill>
                                        <pic:spPr>
                                          <a:xfrm>
                                            <a:off x="0" y="0"/>
                                            <a:ext cx="5370195" cy="2420620"/>
                                          </a:xfrm>
                                          <a:prstGeom prst="rect">
                                            <a:avLst/>
                                          </a:prstGeom>
                                        </pic:spPr>
                                      </pic:pic>
                                    </a:graphicData>
                                  </a:graphic>
                                </wp:inline>
                              </w:drawing>
                            </w:r>
                          </w:p>
                          <w:p w14:paraId="7917B1B8">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12pt;height:198.5pt;width:441.55pt;z-index:251668480;mso-width-relative:page;mso-height-relative:page;" fillcolor="#FFFFFF [3201]" filled="t" stroked="f" coordsize="21600,21600" o:gfxdata="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Q0DNHU&#10;AAAACAEAAA8AAAAAAAAAAQAgAAAAIgAAAGRycy9kb3ducmV2LnhtbFBLAQIUABQAAAAIAIdO4kDg&#10;YOlVXQIAAJ4EAAAOAAAAAAAAAAEAIAAAACMBAABkcnMvZTJvRG9jLnhtbFBLBQYAAAAABgAGAFkB&#10;AADyBQAAAAA=&#10;">
                <v:fill on="t" focussize="0,0"/>
                <v:stroke on="f" weight="0.5pt"/>
                <v:imagedata o:title=""/>
                <o:lock v:ext="edit" aspectratio="f"/>
                <v:textbox>
                  <w:txbxContent>
                    <w:p w14:paraId="45B37A68">
                      <w:pPr>
                        <w:rPr>
                          <w:rFonts w:hint="eastAsia" w:eastAsiaTheme="minorEastAsia"/>
                          <w:color w:val="FFFFFF" w:themeColor="background1"/>
                          <w:lang w:eastAsia="zh-CN"/>
                          <w14:textFill>
                            <w14:noFill/>
                          </w14:textFill>
                        </w:rPr>
                      </w:pPr>
                      <w:r>
                        <w:rPr>
                          <w:rFonts w:hint="eastAsia" w:eastAsiaTheme="minorEastAsia"/>
                          <w:color w:val="FFFFFF" w:themeColor="background1"/>
                          <w:lang w:eastAsia="zh-CN"/>
                          <w14:textFill>
                            <w14:noFill/>
                          </w14:textFill>
                        </w:rPr>
                        <w:drawing>
                          <wp:inline distT="0" distB="0" distL="114300" distR="114300">
                            <wp:extent cx="5370195" cy="2420620"/>
                            <wp:effectExtent l="0" t="0" r="1905" b="17780"/>
                            <wp:docPr id="42" name="图片 42" descr="F:\桌面文件\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桌面文件\图片7.png图片7"/>
                                    <pic:cNvPicPr>
                                      <a:picLocks noChangeAspect="1"/>
                                    </pic:cNvPicPr>
                                  </pic:nvPicPr>
                                  <pic:blipFill>
                                    <a:blip r:embed="rId16"/>
                                    <a:srcRect/>
                                    <a:stretch>
                                      <a:fillRect/>
                                    </a:stretch>
                                  </pic:blipFill>
                                  <pic:spPr>
                                    <a:xfrm>
                                      <a:off x="0" y="0"/>
                                      <a:ext cx="5370195" cy="2420620"/>
                                    </a:xfrm>
                                    <a:prstGeom prst="rect">
                                      <a:avLst/>
                                    </a:prstGeom>
                                  </pic:spPr>
                                </pic:pic>
                              </a:graphicData>
                            </a:graphic>
                          </wp:inline>
                        </w:drawing>
                      </w:r>
                    </w:p>
                    <w:p w14:paraId="7917B1B8">
                      <w:pPr>
                        <w:rPr>
                          <w:color w:val="FFFFFF" w:themeColor="background1"/>
                          <w14:textFill>
                            <w14:noFill/>
                          </w14:textFill>
                        </w:rPr>
                      </w:pPr>
                    </w:p>
                  </w:txbxContent>
                </v:textbox>
              </v:shape>
            </w:pict>
          </mc:Fallback>
        </mc:AlternateContent>
      </w:r>
    </w:p>
    <w:p w14:paraId="2F33ABF9">
      <w:pPr>
        <w:pStyle w:val="12"/>
        <w:tabs>
          <w:tab w:val="left" w:pos="511"/>
        </w:tabs>
        <w:spacing w:before="1" w:line="21" w:lineRule="atLeast"/>
        <w:ind w:left="210" w:right="224" w:firstLine="0"/>
        <w:jc w:val="left"/>
        <w:rPr>
          <w:rFonts w:ascii="Arial" w:hAnsi="Arial" w:cs="Arial"/>
          <w:color w:val="231F20"/>
          <w:sz w:val="20"/>
          <w:szCs w:val="20"/>
          <w:lang w:eastAsia="zh-CN"/>
        </w:rPr>
      </w:pPr>
    </w:p>
    <w:p w14:paraId="1D5F5B0D">
      <w:pPr>
        <w:pStyle w:val="12"/>
        <w:tabs>
          <w:tab w:val="left" w:pos="511"/>
        </w:tabs>
        <w:spacing w:before="1" w:line="21" w:lineRule="atLeast"/>
        <w:ind w:left="210" w:right="224" w:firstLine="0"/>
        <w:jc w:val="left"/>
        <w:rPr>
          <w:rFonts w:ascii="Arial" w:hAnsi="Arial" w:cs="Arial"/>
          <w:color w:val="231F20"/>
          <w:sz w:val="20"/>
          <w:szCs w:val="20"/>
          <w:lang w:eastAsia="zh-CN"/>
        </w:rPr>
      </w:pPr>
    </w:p>
    <w:p w14:paraId="5CEF5A06">
      <w:pPr>
        <w:pStyle w:val="12"/>
        <w:tabs>
          <w:tab w:val="left" w:pos="511"/>
        </w:tabs>
        <w:spacing w:before="1" w:line="21" w:lineRule="atLeast"/>
        <w:ind w:left="210" w:right="224" w:firstLine="0"/>
        <w:jc w:val="left"/>
        <w:rPr>
          <w:rFonts w:ascii="Arial" w:hAnsi="Arial" w:cs="Arial"/>
          <w:color w:val="231F20"/>
          <w:sz w:val="20"/>
          <w:szCs w:val="20"/>
          <w:lang w:eastAsia="zh-CN"/>
        </w:rPr>
      </w:pPr>
    </w:p>
    <w:p w14:paraId="76286CA5">
      <w:pPr>
        <w:pStyle w:val="12"/>
        <w:tabs>
          <w:tab w:val="left" w:pos="511"/>
        </w:tabs>
        <w:spacing w:before="1" w:line="21" w:lineRule="atLeast"/>
        <w:ind w:left="210" w:right="224" w:firstLine="0"/>
        <w:jc w:val="left"/>
        <w:rPr>
          <w:rFonts w:ascii="Arial" w:hAnsi="Arial" w:cs="Arial"/>
          <w:color w:val="231F20"/>
          <w:sz w:val="20"/>
          <w:szCs w:val="20"/>
          <w:lang w:eastAsia="zh-CN"/>
        </w:rPr>
      </w:pPr>
    </w:p>
    <w:p w14:paraId="133959C9">
      <w:pPr>
        <w:pStyle w:val="12"/>
        <w:tabs>
          <w:tab w:val="left" w:pos="511"/>
        </w:tabs>
        <w:spacing w:before="1" w:line="21" w:lineRule="atLeast"/>
        <w:ind w:left="210" w:right="224" w:firstLine="0"/>
        <w:jc w:val="left"/>
        <w:rPr>
          <w:rFonts w:ascii="Arial" w:hAnsi="Arial" w:cs="Arial"/>
          <w:color w:val="231F20"/>
          <w:sz w:val="20"/>
          <w:szCs w:val="20"/>
          <w:lang w:eastAsia="zh-CN"/>
        </w:rPr>
      </w:pPr>
    </w:p>
    <w:p w14:paraId="5FEC5722">
      <w:pPr>
        <w:pStyle w:val="12"/>
        <w:tabs>
          <w:tab w:val="left" w:pos="511"/>
        </w:tabs>
        <w:spacing w:before="1" w:line="21" w:lineRule="atLeast"/>
        <w:ind w:left="210" w:right="224" w:firstLine="0"/>
        <w:jc w:val="left"/>
        <w:rPr>
          <w:rFonts w:ascii="Arial" w:hAnsi="Arial" w:cs="Arial"/>
          <w:color w:val="231F20"/>
          <w:sz w:val="20"/>
          <w:szCs w:val="20"/>
          <w:lang w:eastAsia="zh-CN"/>
        </w:rPr>
      </w:pPr>
    </w:p>
    <w:p w14:paraId="560CF440">
      <w:pPr>
        <w:pStyle w:val="12"/>
        <w:tabs>
          <w:tab w:val="left" w:pos="511"/>
        </w:tabs>
        <w:spacing w:before="1" w:line="21" w:lineRule="atLeast"/>
        <w:ind w:left="210" w:right="224" w:firstLine="0"/>
        <w:jc w:val="left"/>
        <w:rPr>
          <w:rFonts w:ascii="Arial" w:hAnsi="Arial" w:cs="Arial"/>
          <w:color w:val="231F20"/>
          <w:sz w:val="20"/>
          <w:szCs w:val="20"/>
          <w:lang w:eastAsia="zh-CN"/>
        </w:rPr>
      </w:pPr>
    </w:p>
    <w:p w14:paraId="09D86F01">
      <w:pPr>
        <w:pStyle w:val="12"/>
        <w:tabs>
          <w:tab w:val="left" w:pos="511"/>
        </w:tabs>
        <w:spacing w:before="1" w:line="21" w:lineRule="atLeast"/>
        <w:ind w:left="210" w:right="224" w:firstLine="0"/>
        <w:jc w:val="left"/>
        <w:rPr>
          <w:rFonts w:ascii="Arial" w:hAnsi="Arial" w:cs="Arial"/>
          <w:color w:val="231F20"/>
          <w:sz w:val="20"/>
          <w:szCs w:val="20"/>
          <w:lang w:eastAsia="zh-CN"/>
        </w:rPr>
      </w:pPr>
    </w:p>
    <w:p w14:paraId="0A2BAEB4">
      <w:pPr>
        <w:pStyle w:val="12"/>
        <w:tabs>
          <w:tab w:val="left" w:pos="511"/>
        </w:tabs>
        <w:spacing w:before="1" w:line="21" w:lineRule="atLeast"/>
        <w:ind w:left="210" w:right="224" w:firstLine="0"/>
        <w:jc w:val="left"/>
        <w:rPr>
          <w:rFonts w:ascii="Arial" w:hAnsi="Arial" w:cs="Arial"/>
          <w:color w:val="FFFFFF" w:themeColor="background1"/>
          <w:sz w:val="20"/>
          <w:szCs w:val="20"/>
          <w:lang w:eastAsia="zh-CN"/>
          <w14:textFill>
            <w14:noFill/>
          </w14:textFill>
        </w:rPr>
      </w:pPr>
    </w:p>
    <w:p w14:paraId="1040B9CE">
      <w:pPr>
        <w:pStyle w:val="12"/>
        <w:tabs>
          <w:tab w:val="left" w:pos="511"/>
        </w:tabs>
        <w:spacing w:before="1" w:line="21" w:lineRule="atLeast"/>
        <w:ind w:left="210" w:right="224" w:firstLine="0"/>
        <w:jc w:val="left"/>
        <w:rPr>
          <w:rFonts w:ascii="Arial" w:hAnsi="Arial" w:cs="Arial"/>
          <w:color w:val="231F20"/>
          <w:sz w:val="20"/>
          <w:szCs w:val="20"/>
          <w:lang w:eastAsia="zh-CN"/>
        </w:rPr>
      </w:pPr>
    </w:p>
    <w:p w14:paraId="4217B995">
      <w:pPr>
        <w:pStyle w:val="12"/>
        <w:tabs>
          <w:tab w:val="left" w:pos="511"/>
        </w:tabs>
        <w:spacing w:before="1" w:line="21" w:lineRule="atLeast"/>
        <w:ind w:left="210" w:right="224" w:firstLine="0"/>
        <w:jc w:val="left"/>
        <w:rPr>
          <w:rFonts w:ascii="Arial" w:hAnsi="Arial" w:cs="Arial"/>
          <w:color w:val="231F20"/>
          <w:sz w:val="20"/>
          <w:szCs w:val="20"/>
          <w:lang w:eastAsia="zh-CN"/>
        </w:rPr>
      </w:pPr>
    </w:p>
    <w:p w14:paraId="55CB6B4E">
      <w:pPr>
        <w:pStyle w:val="12"/>
        <w:tabs>
          <w:tab w:val="left" w:pos="511"/>
        </w:tabs>
        <w:spacing w:before="1" w:line="21" w:lineRule="atLeast"/>
        <w:ind w:left="210" w:right="224" w:firstLine="0"/>
        <w:jc w:val="left"/>
        <w:rPr>
          <w:rFonts w:ascii="Arial" w:hAnsi="Arial" w:cs="Arial"/>
          <w:color w:val="231F20"/>
          <w:sz w:val="20"/>
          <w:szCs w:val="20"/>
          <w:lang w:eastAsia="zh-CN"/>
        </w:rPr>
      </w:pPr>
    </w:p>
    <w:p w14:paraId="737B7B4E">
      <w:pPr>
        <w:pStyle w:val="12"/>
        <w:tabs>
          <w:tab w:val="left" w:pos="511"/>
        </w:tabs>
        <w:spacing w:before="1" w:line="21" w:lineRule="atLeast"/>
        <w:ind w:left="210" w:right="224" w:firstLine="0"/>
        <w:jc w:val="left"/>
        <w:rPr>
          <w:rFonts w:ascii="Arial" w:hAnsi="Arial" w:cs="Arial"/>
          <w:color w:val="231F20"/>
          <w:sz w:val="20"/>
          <w:szCs w:val="20"/>
          <w:lang w:eastAsia="zh-CN"/>
        </w:rPr>
      </w:pPr>
    </w:p>
    <w:p w14:paraId="6E3DACF5">
      <w:pPr>
        <w:pStyle w:val="12"/>
        <w:tabs>
          <w:tab w:val="left" w:pos="511"/>
        </w:tabs>
        <w:spacing w:before="1" w:line="21" w:lineRule="atLeast"/>
        <w:ind w:left="210" w:right="224" w:firstLine="0"/>
        <w:jc w:val="left"/>
        <w:rPr>
          <w:rFonts w:ascii="Arial" w:hAnsi="Arial" w:cs="Arial"/>
          <w:color w:val="FFFFFF" w:themeColor="background1"/>
          <w:sz w:val="20"/>
          <w:szCs w:val="20"/>
          <w:lang w:eastAsia="zh-CN"/>
          <w14:textFill>
            <w14:solidFill>
              <w14:schemeClr w14:val="bg1"/>
            </w14:solidFill>
          </w14:textFill>
        </w:rPr>
      </w:pPr>
    </w:p>
    <w:p w14:paraId="64A34FB0">
      <w:pPr>
        <w:pStyle w:val="4"/>
        <w:spacing w:before="7"/>
        <w:ind w:left="0" w:leftChars="0" w:firstLine="0" w:firstLineChars="0"/>
        <w:rPr>
          <w:rFonts w:ascii="Arial" w:hAnsi="Arial" w:cs="Arial"/>
          <w:b w:val="0"/>
          <w:i w:val="0"/>
          <w:position w:val="-3"/>
          <w:sz w:val="20"/>
          <w:szCs w:val="20"/>
        </w:rPr>
      </w:pPr>
    </w:p>
    <w:p w14:paraId="6ED746B2">
      <w:pPr>
        <w:pStyle w:val="4"/>
        <w:spacing w:before="7"/>
        <w:rPr>
          <w:rFonts w:hint="eastAsia" w:ascii="Arial" w:hAnsi="Arial" w:eastAsia="宋体" w:cs="Arial"/>
          <w:b w:val="0"/>
          <w:i w:val="0"/>
          <w:position w:val="-3"/>
          <w:sz w:val="20"/>
          <w:szCs w:val="20"/>
          <w:lang w:eastAsia="zh-CN"/>
        </w:rPr>
      </w:pPr>
      <w:r>
        <w:rPr>
          <w:rFonts w:hint="eastAsia" w:ascii="Arial" w:hAnsi="Arial" w:eastAsia="宋体" w:cs="Arial"/>
          <w:b w:val="0"/>
          <w:i w:val="0"/>
          <w:position w:val="-3"/>
          <w:sz w:val="20"/>
          <w:szCs w:val="20"/>
          <w:lang w:eastAsia="zh-CN"/>
        </w:rPr>
        <w:drawing>
          <wp:inline distT="0" distB="0" distL="114300" distR="114300">
            <wp:extent cx="5273675" cy="2171700"/>
            <wp:effectExtent l="0" t="0" r="3175" b="0"/>
            <wp:docPr id="46" name="图片 46" descr="166963395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69633955219"/>
                    <pic:cNvPicPr>
                      <a:picLocks noChangeAspect="1"/>
                    </pic:cNvPicPr>
                  </pic:nvPicPr>
                  <pic:blipFill>
                    <a:blip r:embed="rId17"/>
                    <a:stretch>
                      <a:fillRect/>
                    </a:stretch>
                  </pic:blipFill>
                  <pic:spPr>
                    <a:xfrm>
                      <a:off x="0" y="0"/>
                      <a:ext cx="5273675" cy="2171700"/>
                    </a:xfrm>
                    <a:prstGeom prst="rect">
                      <a:avLst/>
                    </a:prstGeom>
                  </pic:spPr>
                </pic:pic>
              </a:graphicData>
            </a:graphic>
          </wp:inline>
        </w:drawing>
      </w:r>
    </w:p>
    <w:p w14:paraId="3310658D">
      <w:pPr>
        <w:pStyle w:val="4"/>
        <w:spacing w:before="7"/>
        <w:rPr>
          <w:rFonts w:ascii="Arial" w:hAnsi="Arial" w:cs="Arial"/>
          <w:sz w:val="20"/>
          <w:szCs w:val="20"/>
        </w:rPr>
      </w:pPr>
      <w:r>
        <w:rPr>
          <w:rFonts w:ascii="Arial" w:hAnsi="Arial" w:cs="Arial"/>
          <w:b w:val="0"/>
          <w:i w:val="0"/>
          <w:position w:val="-3"/>
          <w:sz w:val="20"/>
          <w:szCs w:val="20"/>
          <w:lang w:eastAsia="zh-CN" w:bidi="ar-SA"/>
        </w:rPr>
        <w:drawing>
          <wp:inline distT="0" distB="0" distL="0" distR="0">
            <wp:extent cx="213360" cy="213360"/>
            <wp:effectExtent l="0" t="0" r="15240" b="15240"/>
            <wp:docPr id="15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67.png"/>
                    <pic:cNvPicPr>
                      <a:picLocks noChangeAspect="1"/>
                    </pic:cNvPicPr>
                  </pic:nvPicPr>
                  <pic:blipFill>
                    <a:blip r:embed="rId18" cstate="print"/>
                    <a:stretch>
                      <a:fillRect/>
                    </a:stretch>
                  </pic:blipFill>
                  <pic:spPr>
                    <a:xfrm>
                      <a:off x="0" y="0"/>
                      <a:ext cx="213360" cy="213360"/>
                    </a:xfrm>
                    <a:prstGeom prst="rect">
                      <a:avLst/>
                    </a:prstGeom>
                  </pic:spPr>
                </pic:pic>
              </a:graphicData>
            </a:graphic>
          </wp:inline>
        </w:drawing>
      </w:r>
      <w:r>
        <w:rPr>
          <w:rFonts w:ascii="Arial" w:hAnsi="Arial" w:cs="Arial"/>
          <w:color w:val="231F20"/>
          <w:sz w:val="20"/>
          <w:szCs w:val="20"/>
        </w:rPr>
        <w:t>Please</w:t>
      </w:r>
      <w:r>
        <w:rPr>
          <w:rFonts w:ascii="Arial" w:hAnsi="Arial" w:cs="Arial"/>
          <w:color w:val="231F20"/>
          <w:spacing w:val="-1"/>
          <w:sz w:val="20"/>
          <w:szCs w:val="20"/>
        </w:rPr>
        <w:t xml:space="preserve"> </w:t>
      </w:r>
      <w:r>
        <w:rPr>
          <w:rFonts w:ascii="Arial" w:hAnsi="Arial" w:cs="Arial"/>
          <w:color w:val="231F20"/>
          <w:sz w:val="20"/>
          <w:szCs w:val="20"/>
        </w:rPr>
        <w:t>note:</w:t>
      </w:r>
    </w:p>
    <w:p w14:paraId="66D54051">
      <w:pPr>
        <w:pStyle w:val="12"/>
        <w:numPr>
          <w:ilvl w:val="0"/>
          <w:numId w:val="2"/>
        </w:numPr>
        <w:tabs>
          <w:tab w:val="left" w:pos="511"/>
        </w:tabs>
        <w:spacing w:before="3" w:line="242" w:lineRule="auto"/>
        <w:ind w:left="510" w:hanging="284"/>
        <w:rPr>
          <w:rFonts w:ascii="Arial" w:hAnsi="Arial" w:cs="Arial"/>
          <w:b w:val="0"/>
          <w:bCs w:val="0"/>
          <w:color w:val="231F20"/>
          <w:sz w:val="20"/>
          <w:szCs w:val="20"/>
          <w:lang w:eastAsia="zh-CN"/>
        </w:rPr>
      </w:pPr>
      <w:bookmarkStart w:id="17" w:name="OLE_LINK5"/>
      <w:r>
        <w:rPr>
          <w:rFonts w:ascii="Arial" w:hAnsi="Arial" w:cs="Arial"/>
          <w:b w:val="0"/>
          <w:bCs w:val="0"/>
          <w:color w:val="231F20"/>
          <w:sz w:val="20"/>
          <w:szCs w:val="20"/>
          <w:lang w:eastAsia="zh-CN"/>
        </w:rPr>
        <w:t xml:space="preserve">To prepare more than one cappuccino, first make all the coffees then at the end </w:t>
      </w:r>
    </w:p>
    <w:p w14:paraId="2ABB795E">
      <w:pPr>
        <w:pStyle w:val="12"/>
        <w:tabs>
          <w:tab w:val="left" w:pos="511"/>
        </w:tabs>
        <w:spacing w:before="3" w:line="242" w:lineRule="auto"/>
        <w:ind w:left="226" w:firstLine="0"/>
        <w:rPr>
          <w:rFonts w:ascii="Arial" w:hAnsi="Arial" w:cs="Arial"/>
          <w:b w:val="0"/>
          <w:bCs w:val="0"/>
          <w:color w:val="231F20"/>
          <w:sz w:val="20"/>
          <w:szCs w:val="20"/>
          <w:lang w:eastAsia="zh-CN"/>
        </w:rPr>
      </w:pPr>
      <w:r>
        <w:rPr>
          <w:rFonts w:ascii="Arial" w:hAnsi="Arial" w:cs="Arial"/>
          <w:b w:val="0"/>
          <w:bCs w:val="0"/>
          <w:color w:val="231F20"/>
          <w:sz w:val="20"/>
          <w:szCs w:val="20"/>
          <w:lang w:eastAsia="zh-CN"/>
        </w:rPr>
        <w:t>prepare the frothed milk for all the cappuccinos;</w:t>
      </w:r>
    </w:p>
    <w:p w14:paraId="1F6D434E">
      <w:pPr>
        <w:pStyle w:val="12"/>
        <w:numPr>
          <w:ilvl w:val="0"/>
          <w:numId w:val="2"/>
        </w:numPr>
        <w:tabs>
          <w:tab w:val="left" w:pos="511"/>
        </w:tabs>
        <w:spacing w:before="3" w:line="242" w:lineRule="auto"/>
        <w:ind w:left="510" w:hanging="284"/>
        <w:rPr>
          <w:rFonts w:ascii="Arial" w:hAnsi="Arial" w:cs="Arial"/>
          <w:b w:val="0"/>
          <w:bCs w:val="0"/>
          <w:color w:val="231F20"/>
          <w:sz w:val="20"/>
          <w:szCs w:val="20"/>
          <w:highlight w:val="none"/>
          <w:lang w:eastAsia="zh-CN"/>
        </w:rPr>
      </w:pPr>
      <w:r>
        <w:rPr>
          <w:rFonts w:ascii="Arial" w:hAnsi="Arial" w:cs="Arial"/>
          <w:b w:val="0"/>
          <w:bCs w:val="0"/>
          <w:color w:val="231F20"/>
          <w:sz w:val="20"/>
          <w:szCs w:val="20"/>
          <w:highlight w:val="none"/>
          <w:lang w:eastAsia="zh-CN"/>
        </w:rPr>
        <w:t>To make coffee again immediately after frothing milk, the boiler must first be cooled or the coffee will be burnt, so we suggest to press</w:t>
      </w:r>
      <w:r>
        <w:rPr>
          <w:rFonts w:hint="eastAsia" w:ascii="Arial" w:hAnsi="Arial" w:cs="Arial"/>
          <w:b w:val="0"/>
          <w:bCs w:val="0"/>
          <w:color w:val="231F20"/>
          <w:sz w:val="20"/>
          <w:szCs w:val="20"/>
          <w:highlight w:val="none"/>
          <w:lang w:val="en-US" w:eastAsia="zh-CN"/>
        </w:rPr>
        <w:t xml:space="preserve"> </w:t>
      </w:r>
      <w:bookmarkStart w:id="18" w:name="OLE_LINK25"/>
      <w:r>
        <w:rPr>
          <w:rFonts w:hint="eastAsia" w:ascii="Arial" w:hAnsi="Arial" w:cs="Arial"/>
          <w:b w:val="0"/>
          <w:bCs w:val="0"/>
          <w:color w:val="231F20"/>
          <w:sz w:val="20"/>
          <w:szCs w:val="20"/>
          <w:highlight w:val="none"/>
          <w:lang w:val="en-US" w:eastAsia="zh-CN"/>
        </w:rPr>
        <w:t xml:space="preserve">1-CUP </w:t>
      </w:r>
      <w:r>
        <w:rPr>
          <w:rFonts w:ascii="Arial" w:hAnsi="Arial" w:cs="Arial"/>
          <w:b w:val="0"/>
          <w:bCs w:val="0"/>
          <w:color w:val="231F20"/>
          <w:sz w:val="20"/>
          <w:szCs w:val="20"/>
          <w:highlight w:val="none"/>
          <w:lang w:eastAsia="zh-CN"/>
        </w:rPr>
        <w:t xml:space="preserve">or </w:t>
      </w:r>
      <w:r>
        <w:rPr>
          <w:rFonts w:hint="eastAsia" w:ascii="Arial" w:hAnsi="Arial" w:cs="Arial"/>
          <w:b w:val="0"/>
          <w:bCs w:val="0"/>
          <w:color w:val="231F20"/>
          <w:sz w:val="20"/>
          <w:szCs w:val="20"/>
          <w:highlight w:val="none"/>
          <w:lang w:val="en-US" w:eastAsia="zh-CN"/>
        </w:rPr>
        <w:t>2-CUP</w:t>
      </w:r>
      <w:bookmarkEnd w:id="18"/>
      <w:r>
        <w:rPr>
          <w:rFonts w:hint="eastAsia" w:ascii="Arial" w:hAnsi="Arial" w:cs="Arial"/>
          <w:b w:val="0"/>
          <w:bCs w:val="0"/>
          <w:color w:val="231F20"/>
          <w:sz w:val="20"/>
          <w:szCs w:val="20"/>
          <w:highlight w:val="none"/>
          <w:lang w:val="en-US" w:eastAsia="zh-CN"/>
        </w:rPr>
        <w:t xml:space="preserve"> </w:t>
      </w:r>
      <w:r>
        <w:rPr>
          <w:rFonts w:ascii="Arial" w:hAnsi="Arial" w:cs="Arial"/>
          <w:b w:val="0"/>
          <w:bCs w:val="0"/>
          <w:color w:val="231F20"/>
          <w:sz w:val="20"/>
          <w:szCs w:val="20"/>
          <w:highlight w:val="none"/>
          <w:lang w:eastAsia="zh-CN"/>
        </w:rPr>
        <w:t>button and release few high temperature water before make another cup of coffee.</w:t>
      </w:r>
    </w:p>
    <w:p w14:paraId="4E6931DB">
      <w:pPr>
        <w:pStyle w:val="12"/>
        <w:numPr>
          <w:ilvl w:val="0"/>
          <w:numId w:val="2"/>
        </w:numPr>
        <w:tabs>
          <w:tab w:val="left" w:pos="511"/>
        </w:tabs>
        <w:spacing w:before="3" w:line="242" w:lineRule="auto"/>
        <w:ind w:left="510" w:hanging="284"/>
        <w:rPr>
          <w:rFonts w:ascii="Arial" w:hAnsi="Arial" w:cs="Arial"/>
          <w:b w:val="0"/>
          <w:bCs w:val="0"/>
          <w:color w:val="231F20"/>
          <w:sz w:val="20"/>
          <w:szCs w:val="20"/>
          <w:highlight w:val="none"/>
          <w:lang w:eastAsia="zh-CN"/>
        </w:rPr>
      </w:pPr>
      <w:bookmarkStart w:id="19" w:name="OLE_LINK24"/>
      <w:r>
        <w:rPr>
          <w:rFonts w:ascii="Arial" w:hAnsi="Arial" w:cs="Arial"/>
          <w:b w:val="0"/>
          <w:bCs w:val="0"/>
          <w:color w:val="231F20"/>
          <w:sz w:val="20"/>
          <w:szCs w:val="20"/>
          <w:highlight w:val="none"/>
          <w:lang w:eastAsia="zh-CN"/>
        </w:rPr>
        <w:t>Be careful about the splashing hot water and steam released from the cappuccino maker pipe.</w:t>
      </w:r>
    </w:p>
    <w:p w14:paraId="29450963">
      <w:pPr>
        <w:pStyle w:val="12"/>
        <w:numPr>
          <w:ilvl w:val="0"/>
          <w:numId w:val="2"/>
        </w:numPr>
        <w:tabs>
          <w:tab w:val="left" w:pos="511"/>
        </w:tabs>
        <w:spacing w:before="3" w:line="242" w:lineRule="auto"/>
        <w:ind w:left="510" w:hanging="284"/>
        <w:rPr>
          <w:rFonts w:ascii="Arial" w:hAnsi="Arial" w:cs="Arial"/>
          <w:b w:val="0"/>
          <w:bCs w:val="0"/>
          <w:color w:val="231F20"/>
          <w:sz w:val="20"/>
          <w:szCs w:val="20"/>
          <w:highlight w:val="none"/>
          <w:lang w:eastAsia="zh-CN"/>
        </w:rPr>
      </w:pPr>
      <w:r>
        <w:rPr>
          <w:rFonts w:hint="eastAsia" w:ascii="Arial" w:hAnsi="Arial" w:cs="Arial"/>
          <w:b w:val="0"/>
          <w:bCs w:val="0"/>
          <w:color w:val="231F20"/>
          <w:sz w:val="20"/>
          <w:szCs w:val="20"/>
          <w:highlight w:val="none"/>
          <w:lang w:val="en-US" w:eastAsia="zh-CN"/>
        </w:rPr>
        <w:t xml:space="preserve">When the steam button light up,you can not choose the 1-CUP </w:t>
      </w:r>
      <w:r>
        <w:rPr>
          <w:rFonts w:ascii="Arial" w:hAnsi="Arial" w:cs="Arial"/>
          <w:b w:val="0"/>
          <w:bCs w:val="0"/>
          <w:color w:val="231F20"/>
          <w:sz w:val="20"/>
          <w:szCs w:val="20"/>
          <w:highlight w:val="none"/>
          <w:lang w:eastAsia="zh-CN"/>
        </w:rPr>
        <w:t>or</w:t>
      </w:r>
      <w:r>
        <w:rPr>
          <w:rFonts w:hint="eastAsia" w:ascii="Arial" w:hAnsi="Arial" w:cs="Arial"/>
          <w:b w:val="0"/>
          <w:bCs w:val="0"/>
          <w:color w:val="231F20"/>
          <w:sz w:val="20"/>
          <w:szCs w:val="20"/>
          <w:highlight w:val="none"/>
          <w:lang w:val="en-US" w:eastAsia="zh-CN"/>
        </w:rPr>
        <w:t xml:space="preserve"> 2-CUP function,press the steam button again to cancel the steam mode.</w:t>
      </w:r>
    </w:p>
    <w:bookmarkEnd w:id="17"/>
    <w:bookmarkEnd w:id="19"/>
    <w:p w14:paraId="5F47781C">
      <w:pPr>
        <w:pStyle w:val="2"/>
        <w:spacing w:before="16" w:line="242" w:lineRule="auto"/>
        <w:ind w:left="226" w:right="209" w:firstLine="280" w:firstLineChars="100"/>
        <w:jc w:val="left"/>
        <w:rPr>
          <w:rFonts w:ascii="Arial" w:hAnsi="Arial" w:cs="Arial"/>
          <w:b w:val="0"/>
          <w:bCs w:val="0"/>
          <w:color w:val="231F20"/>
          <w:sz w:val="28"/>
          <w:szCs w:val="28"/>
        </w:rPr>
      </w:pPr>
      <w:r>
        <w:rPr>
          <w:rFonts w:hint="eastAsia" w:ascii="Arial" w:hAnsi="Arial" w:eastAsia="宋体" w:cs="Arial"/>
          <w:b w:val="0"/>
          <w:bCs w:val="0"/>
          <w:color w:val="231F20"/>
          <w:sz w:val="28"/>
          <w:szCs w:val="28"/>
          <w:lang w:eastAsia="zh-CN"/>
        </w:rPr>
        <w:t xml:space="preserve">Do </w:t>
      </w:r>
      <w:r>
        <w:rPr>
          <w:rFonts w:ascii="Arial" w:hAnsi="Arial" w:cs="Arial"/>
          <w:b w:val="0"/>
          <w:bCs w:val="0"/>
          <w:color w:val="231F20"/>
          <w:sz w:val="28"/>
          <w:szCs w:val="28"/>
        </w:rPr>
        <w:t>not deliver steam for more than 60 seconds.</w:t>
      </w:r>
    </w:p>
    <w:p w14:paraId="5EAB13DD"/>
    <w:p w14:paraId="6B079955">
      <w:pPr>
        <w:pStyle w:val="12"/>
        <w:numPr>
          <w:ilvl w:val="0"/>
          <w:numId w:val="1"/>
        </w:numPr>
        <w:tabs>
          <w:tab w:val="left" w:pos="746"/>
          <w:tab w:val="left" w:pos="747"/>
        </w:tabs>
        <w:spacing w:before="4" w:line="242" w:lineRule="auto"/>
        <w:ind w:right="224"/>
        <w:rPr>
          <w:rFonts w:ascii="Arial" w:hAnsi="Arial" w:cs="Arial"/>
          <w:b/>
          <w:bCs/>
          <w:color w:val="231F20"/>
          <w:spacing w:val="3"/>
          <w:sz w:val="22"/>
          <w:szCs w:val="22"/>
          <w:u w:val="single" w:color="231F20"/>
          <w:lang w:eastAsia="zh-CN"/>
        </w:rPr>
      </w:pPr>
      <w:r>
        <w:rPr>
          <w:rFonts w:ascii="Arial" w:hAnsi="Arial" w:cs="Arial"/>
          <w:b/>
          <w:bCs/>
          <w:color w:val="231F20"/>
          <w:spacing w:val="3"/>
          <w:sz w:val="22"/>
          <w:szCs w:val="22"/>
          <w:u w:val="single" w:color="231F20"/>
          <w:lang w:eastAsia="zh-CN"/>
        </w:rPr>
        <w:t xml:space="preserve">HOW TO MAKE </w:t>
      </w:r>
      <w:r>
        <w:rPr>
          <w:rFonts w:hint="eastAsia" w:ascii="Arial" w:hAnsi="Arial" w:cs="Arial"/>
          <w:b/>
          <w:bCs/>
          <w:color w:val="231F20"/>
          <w:spacing w:val="3"/>
          <w:sz w:val="22"/>
          <w:szCs w:val="22"/>
          <w:u w:val="single" w:color="231F20"/>
          <w:lang w:eastAsia="zh-CN"/>
        </w:rPr>
        <w:t>HOT WATER</w:t>
      </w:r>
    </w:p>
    <w:p w14:paraId="48614DA6">
      <w:pPr>
        <w:pStyle w:val="12"/>
        <w:tabs>
          <w:tab w:val="left" w:pos="511"/>
        </w:tabs>
        <w:spacing w:line="21" w:lineRule="atLeast"/>
        <w:ind w:left="210" w:firstLine="0"/>
        <w:jc w:val="left"/>
        <w:rPr>
          <w:rFonts w:ascii="Arial" w:hAnsi="Arial" w:cs="Arial"/>
          <w:color w:val="231F20"/>
          <w:sz w:val="20"/>
          <w:szCs w:val="20"/>
        </w:rPr>
      </w:pPr>
      <w:r>
        <w:rPr>
          <w:rFonts w:hint="eastAsia" w:ascii="Arial" w:hAnsi="Arial" w:eastAsia="宋体" w:cs="Arial"/>
          <w:color w:val="231F20"/>
          <w:sz w:val="20"/>
          <w:szCs w:val="20"/>
          <w:lang w:eastAsia="zh-CN"/>
        </w:rPr>
        <w:t>1.</w:t>
      </w:r>
      <w:r>
        <w:rPr>
          <w:rFonts w:ascii="Arial" w:hAnsi="Arial" w:cs="Arial"/>
          <w:color w:val="231F20"/>
          <w:sz w:val="20"/>
          <w:szCs w:val="20"/>
        </w:rPr>
        <w:t>Turn the appliance on by pressing the</w:t>
      </w:r>
      <w:r>
        <w:rPr>
          <w:rFonts w:ascii="Arial" w:hAnsi="Arial" w:cs="Arial"/>
          <w:color w:val="231F20"/>
          <w:sz w:val="20"/>
          <w:szCs w:val="20"/>
          <w:lang w:eastAsia="zh-CN"/>
        </w:rPr>
        <w:t xml:space="preserve"> </w:t>
      </w:r>
      <w:r>
        <w:rPr>
          <w:rFonts w:hint="eastAsia" w:ascii="Arial" w:hAnsi="Arial" w:cs="Arial"/>
          <w:color w:val="231F20"/>
          <w:sz w:val="20"/>
          <w:szCs w:val="20"/>
          <w:lang w:val="en-US" w:eastAsia="zh-CN"/>
        </w:rPr>
        <w:t xml:space="preserve">ON/OFF </w:t>
      </w:r>
      <w:r>
        <w:rPr>
          <w:rFonts w:ascii="Arial" w:hAnsi="Arial" w:cs="Arial"/>
          <w:color w:val="231F20"/>
          <w:sz w:val="20"/>
          <w:szCs w:val="20"/>
          <w:lang w:eastAsia="zh-CN"/>
        </w:rPr>
        <w:t>button</w:t>
      </w:r>
      <w:r>
        <w:rPr>
          <w:rFonts w:ascii="Arial" w:hAnsi="Arial" w:cs="Arial"/>
          <w:color w:val="231F20"/>
          <w:sz w:val="20"/>
          <w:szCs w:val="20"/>
        </w:rPr>
        <w:t xml:space="preserve">. </w:t>
      </w:r>
    </w:p>
    <w:p w14:paraId="0330F3BC">
      <w:pPr>
        <w:pStyle w:val="12"/>
        <w:tabs>
          <w:tab w:val="left" w:pos="511"/>
        </w:tabs>
        <w:spacing w:before="1" w:line="242" w:lineRule="auto"/>
        <w:ind w:left="210" w:right="224" w:firstLine="0"/>
        <w:jc w:val="left"/>
        <w:rPr>
          <w:rFonts w:hint="eastAsia" w:ascii="Arial" w:hAnsi="Arial" w:cs="Arial"/>
          <w:color w:val="231F20"/>
          <w:sz w:val="20"/>
          <w:szCs w:val="20"/>
          <w:lang w:val="en-US" w:eastAsia="zh-CN"/>
        </w:rPr>
      </w:pPr>
      <w:r>
        <w:rPr>
          <w:rFonts w:hint="eastAsia" w:ascii="Arial" w:hAnsi="Arial" w:cs="Arial"/>
          <w:color w:val="231F20"/>
          <w:sz w:val="20"/>
          <w:szCs w:val="20"/>
          <w:lang w:eastAsia="zh-CN"/>
        </w:rPr>
        <w:t>2.</w:t>
      </w:r>
      <w:r>
        <w:rPr>
          <w:rFonts w:hint="eastAsia" w:ascii="Arial" w:hAnsi="Arial" w:cs="Arial"/>
          <w:color w:val="231F20"/>
          <w:sz w:val="20"/>
          <w:szCs w:val="20"/>
          <w:lang w:val="en-US" w:eastAsia="zh-CN"/>
        </w:rPr>
        <w:t>Put a cup under the water outlet(steam wand).</w:t>
      </w:r>
    </w:p>
    <w:p w14:paraId="51310660">
      <w:pPr>
        <w:pStyle w:val="12"/>
        <w:tabs>
          <w:tab w:val="left" w:pos="511"/>
        </w:tabs>
        <w:spacing w:before="1" w:line="242" w:lineRule="auto"/>
        <w:ind w:left="210" w:leftChars="100" w:right="224" w:firstLine="0"/>
        <w:jc w:val="left"/>
        <w:rPr>
          <w:rFonts w:hint="eastAsia" w:ascii="Arial" w:hAnsi="Arial" w:cs="Arial"/>
          <w:color w:val="231F20"/>
          <w:sz w:val="20"/>
          <w:szCs w:val="20"/>
          <w:lang w:val="en-US" w:eastAsia="zh-CN"/>
        </w:rPr>
      </w:pPr>
      <w:r>
        <w:rPr>
          <w:rFonts w:hint="eastAsia" w:ascii="Arial" w:hAnsi="Arial" w:cs="Arial"/>
          <w:color w:val="231F20"/>
          <w:sz w:val="20"/>
          <w:szCs w:val="20"/>
          <w:lang w:val="en-US" w:eastAsia="zh-CN"/>
        </w:rPr>
        <w:t>3</w:t>
      </w:r>
      <w:r>
        <w:rPr>
          <w:rFonts w:hint="eastAsia" w:ascii="Arial" w:hAnsi="Arial" w:cs="Arial"/>
          <w:color w:val="231F20"/>
          <w:sz w:val="20"/>
          <w:szCs w:val="20"/>
          <w:lang w:eastAsia="zh-CN"/>
        </w:rPr>
        <w:t>.</w:t>
      </w:r>
      <w:r>
        <w:rPr>
          <w:rFonts w:hint="eastAsia" w:ascii="Arial" w:hAnsi="Arial" w:cs="Arial"/>
          <w:color w:val="231F20"/>
          <w:sz w:val="20"/>
          <w:szCs w:val="20"/>
          <w:lang w:val="en-US" w:eastAsia="zh-CN"/>
        </w:rPr>
        <w:t>P</w:t>
      </w:r>
      <w:r>
        <w:rPr>
          <w:rFonts w:ascii="Arial" w:hAnsi="Arial" w:cs="Arial"/>
          <w:color w:val="231F20"/>
          <w:sz w:val="20"/>
          <w:szCs w:val="20"/>
          <w:lang w:eastAsia="zh-CN"/>
        </w:rPr>
        <w:t xml:space="preserve">ress </w:t>
      </w:r>
      <w:r>
        <w:rPr>
          <w:rFonts w:hint="eastAsia" w:ascii="Arial" w:hAnsi="Arial" w:cs="Arial"/>
          <w:color w:val="231F20"/>
          <w:sz w:val="20"/>
          <w:szCs w:val="20"/>
          <w:lang w:eastAsia="zh-CN"/>
        </w:rPr>
        <w:t>the</w:t>
      </w:r>
      <w:r>
        <w:rPr>
          <w:rFonts w:ascii="Arial" w:hAnsi="Arial" w:cs="Arial"/>
          <w:color w:val="231F20"/>
          <w:sz w:val="20"/>
          <w:szCs w:val="20"/>
          <w:lang w:eastAsia="zh-CN"/>
        </w:rPr>
        <w:t xml:space="preserve"> </w:t>
      </w:r>
      <w:r>
        <w:rPr>
          <w:rFonts w:hint="default" w:ascii="Arial" w:hAnsi="Arial" w:cs="Arial"/>
          <w:color w:val="231F20"/>
          <w:sz w:val="20"/>
          <w:szCs w:val="20"/>
          <w:lang w:val="en-US" w:eastAsia="zh-CN"/>
        </w:rPr>
        <w:t>‘</w:t>
      </w:r>
      <w:r>
        <w:rPr>
          <w:rFonts w:hint="eastAsia" w:ascii="Arial" w:hAnsi="Arial" w:cs="Arial"/>
          <w:color w:val="231F20"/>
          <w:sz w:val="20"/>
          <w:szCs w:val="20"/>
          <w:lang w:val="en-US" w:eastAsia="zh-CN"/>
        </w:rPr>
        <w:t>HOT WATER</w:t>
      </w:r>
      <w:r>
        <w:rPr>
          <w:rFonts w:hint="default" w:ascii="Arial" w:hAnsi="Arial" w:cs="Arial"/>
          <w:color w:val="231F20"/>
          <w:sz w:val="20"/>
          <w:szCs w:val="20"/>
          <w:lang w:val="en-US" w:eastAsia="zh-CN"/>
        </w:rPr>
        <w:t>’</w:t>
      </w:r>
      <w:r>
        <w:rPr>
          <w:rFonts w:hint="eastAsia" w:ascii="Arial" w:hAnsi="Arial" w:cs="Arial"/>
          <w:color w:val="231F20"/>
          <w:sz w:val="20"/>
          <w:szCs w:val="20"/>
          <w:lang w:val="en-US" w:eastAsia="zh-CN"/>
        </w:rPr>
        <w:t xml:space="preserve"> </w:t>
      </w:r>
      <w:r>
        <w:rPr>
          <w:rFonts w:ascii="Arial" w:hAnsi="Arial" w:cs="Arial"/>
          <w:color w:val="231F20"/>
          <w:sz w:val="20"/>
          <w:szCs w:val="20"/>
          <w:lang w:eastAsia="zh-CN"/>
        </w:rPr>
        <w:t xml:space="preserve"> button</w:t>
      </w:r>
      <w:r>
        <w:rPr>
          <w:rFonts w:hint="eastAsia" w:ascii="Arial" w:hAnsi="Arial" w:cs="Arial"/>
          <w:color w:val="231F20"/>
          <w:sz w:val="20"/>
          <w:szCs w:val="20"/>
          <w:lang w:val="en-US" w:eastAsia="zh-CN"/>
        </w:rPr>
        <w:t xml:space="preserve"> </w:t>
      </w:r>
      <w:r>
        <w:rPr>
          <w:rFonts w:hint="eastAsia" w:ascii="Arial" w:hAnsi="Arial" w:cs="Arial"/>
          <w:color w:val="000000" w:themeColor="text1"/>
          <w:sz w:val="20"/>
          <w:szCs w:val="20"/>
          <w:highlight w:val="none"/>
          <w:lang w:val="en-US" w:eastAsia="zh-CN"/>
          <w14:textFill>
            <w14:solidFill>
              <w14:schemeClr w14:val="tx1"/>
            </w14:solidFill>
          </w14:textFill>
        </w:rPr>
        <w:t>and open the steam knob</w:t>
      </w:r>
      <w:r>
        <w:rPr>
          <w:rFonts w:hint="eastAsia" w:ascii="Arial" w:hAnsi="Arial" w:cs="Arial"/>
          <w:color w:val="231F20"/>
          <w:sz w:val="20"/>
          <w:szCs w:val="20"/>
          <w:lang w:eastAsia="zh-CN"/>
        </w:rPr>
        <w:t xml:space="preserve"> to</w:t>
      </w:r>
      <w:r>
        <w:rPr>
          <w:rFonts w:hint="eastAsia" w:ascii="Arial" w:hAnsi="Arial" w:cs="Arial"/>
          <w:color w:val="231F20"/>
          <w:sz w:val="20"/>
          <w:szCs w:val="20"/>
          <w:lang w:val="en-US" w:eastAsia="zh-CN"/>
        </w:rPr>
        <w:t xml:space="preserve"> </w:t>
      </w:r>
      <w:r>
        <w:rPr>
          <w:rFonts w:hint="eastAsia" w:ascii="Arial" w:hAnsi="Arial" w:cs="Arial"/>
          <w:color w:val="231F20"/>
          <w:sz w:val="20"/>
          <w:szCs w:val="20"/>
          <w:lang w:eastAsia="zh-CN"/>
        </w:rPr>
        <w:t>dispense</w:t>
      </w:r>
      <w:r>
        <w:rPr>
          <w:rFonts w:hint="eastAsia" w:ascii="Arial" w:hAnsi="Arial" w:cs="Arial"/>
          <w:color w:val="231F20"/>
          <w:sz w:val="20"/>
          <w:szCs w:val="20"/>
          <w:lang w:val="en-US" w:eastAsia="zh-CN"/>
        </w:rPr>
        <w:t xml:space="preserve"> water . </w:t>
      </w:r>
    </w:p>
    <w:p w14:paraId="51282C44">
      <w:pPr>
        <w:pStyle w:val="12"/>
        <w:tabs>
          <w:tab w:val="left" w:pos="511"/>
        </w:tabs>
        <w:spacing w:before="1" w:line="242" w:lineRule="auto"/>
        <w:ind w:left="210" w:leftChars="100" w:right="224" w:firstLine="0"/>
        <w:jc w:val="left"/>
        <w:rPr>
          <w:rFonts w:hint="default" w:ascii="Arial" w:hAnsi="Arial" w:cs="Arial"/>
          <w:color w:val="231F20"/>
          <w:sz w:val="20"/>
          <w:szCs w:val="20"/>
          <w:lang w:val="en-US" w:eastAsia="zh-CN"/>
        </w:rPr>
      </w:pPr>
      <w:r>
        <w:rPr>
          <w:rFonts w:hint="eastAsia" w:ascii="Arial" w:hAnsi="Arial" w:cs="Arial"/>
          <w:color w:val="231F20"/>
          <w:sz w:val="20"/>
          <w:szCs w:val="20"/>
          <w:lang w:val="en-US" w:eastAsia="zh-CN"/>
        </w:rPr>
        <w:t xml:space="preserve">4.You can stop the water by pressing the </w:t>
      </w:r>
      <w:r>
        <w:rPr>
          <w:rFonts w:hint="default" w:ascii="Arial" w:hAnsi="Arial" w:cs="Arial"/>
          <w:color w:val="231F20"/>
          <w:sz w:val="20"/>
          <w:szCs w:val="20"/>
          <w:lang w:val="en-US" w:eastAsia="zh-CN"/>
        </w:rPr>
        <w:t>‘</w:t>
      </w:r>
      <w:r>
        <w:rPr>
          <w:rFonts w:hint="eastAsia" w:ascii="Arial" w:hAnsi="Arial" w:cs="Arial"/>
          <w:color w:val="231F20"/>
          <w:sz w:val="20"/>
          <w:szCs w:val="20"/>
          <w:lang w:val="en-US" w:eastAsia="zh-CN"/>
        </w:rPr>
        <w:t>HOT WATER</w:t>
      </w:r>
      <w:r>
        <w:rPr>
          <w:rFonts w:hint="default" w:ascii="Arial" w:hAnsi="Arial" w:cs="Arial"/>
          <w:color w:val="231F20"/>
          <w:sz w:val="20"/>
          <w:szCs w:val="20"/>
          <w:lang w:val="en-US" w:eastAsia="zh-CN"/>
        </w:rPr>
        <w:t>’</w:t>
      </w:r>
      <w:r>
        <w:rPr>
          <w:rFonts w:hint="eastAsia" w:ascii="Arial" w:hAnsi="Arial" w:cs="Arial"/>
          <w:color w:val="231F20"/>
          <w:sz w:val="20"/>
          <w:szCs w:val="20"/>
          <w:lang w:val="en-US" w:eastAsia="zh-CN"/>
        </w:rPr>
        <w:t xml:space="preserve"> </w:t>
      </w:r>
      <w:r>
        <w:rPr>
          <w:rFonts w:ascii="Arial" w:hAnsi="Arial" w:cs="Arial"/>
          <w:color w:val="231F20"/>
          <w:sz w:val="20"/>
          <w:szCs w:val="20"/>
          <w:lang w:eastAsia="zh-CN"/>
        </w:rPr>
        <w:t xml:space="preserve"> button</w:t>
      </w:r>
      <w:r>
        <w:rPr>
          <w:rFonts w:hint="eastAsia" w:ascii="Arial" w:hAnsi="Arial" w:cs="Arial"/>
          <w:color w:val="231F20"/>
          <w:sz w:val="20"/>
          <w:szCs w:val="20"/>
          <w:lang w:val="en-US" w:eastAsia="zh-CN"/>
        </w:rPr>
        <w:t>.</w:t>
      </w:r>
    </w:p>
    <w:p w14:paraId="73B2B6A1">
      <w:pPr>
        <w:pStyle w:val="12"/>
        <w:tabs>
          <w:tab w:val="left" w:pos="511"/>
        </w:tabs>
        <w:spacing w:before="1" w:line="242" w:lineRule="auto"/>
        <w:ind w:left="210" w:leftChars="100" w:right="224" w:firstLine="0"/>
        <w:jc w:val="left"/>
        <w:rPr>
          <w:rFonts w:ascii="Arial" w:hAnsi="Arial" w:cs="Arial"/>
          <w:b w:val="0"/>
          <w:i w:val="0"/>
          <w:position w:val="-3"/>
          <w:sz w:val="20"/>
          <w:szCs w:val="20"/>
          <w:lang w:eastAsia="zh-CN" w:bidi="ar-SA"/>
        </w:rPr>
      </w:pPr>
      <w:r>
        <w:rPr>
          <w:rFonts w:ascii="Arial" w:hAnsi="Arial" w:cs="Arial"/>
          <w:color w:val="231F20"/>
          <w:sz w:val="20"/>
          <w:szCs w:val="20"/>
          <w:lang w:eastAsia="zh-CN"/>
        </w:rPr>
        <w:drawing>
          <wp:inline distT="0" distB="0" distL="114300" distR="114300">
            <wp:extent cx="4852035" cy="2016125"/>
            <wp:effectExtent l="0" t="0" r="5715" b="3175"/>
            <wp:docPr id="48" name="图片 48" descr="F:\桌面文件\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桌面文件\图片8.png图片8"/>
                    <pic:cNvPicPr>
                      <a:picLocks noChangeAspect="1"/>
                    </pic:cNvPicPr>
                  </pic:nvPicPr>
                  <pic:blipFill>
                    <a:blip r:embed="rId19"/>
                    <a:srcRect/>
                    <a:stretch>
                      <a:fillRect/>
                    </a:stretch>
                  </pic:blipFill>
                  <pic:spPr>
                    <a:xfrm>
                      <a:off x="0" y="0"/>
                      <a:ext cx="4852035" cy="2016125"/>
                    </a:xfrm>
                    <a:prstGeom prst="rect">
                      <a:avLst/>
                    </a:prstGeom>
                  </pic:spPr>
                </pic:pic>
              </a:graphicData>
            </a:graphic>
          </wp:inline>
        </w:drawing>
      </w:r>
    </w:p>
    <w:p w14:paraId="5F0651A6">
      <w:pPr>
        <w:pStyle w:val="4"/>
        <w:spacing w:before="7"/>
        <w:rPr>
          <w:rFonts w:ascii="Arial" w:hAnsi="Arial" w:cs="Arial"/>
          <w:b w:val="0"/>
          <w:i w:val="0"/>
          <w:position w:val="-3"/>
          <w:sz w:val="20"/>
          <w:szCs w:val="20"/>
          <w:lang w:eastAsia="zh-CN" w:bidi="ar-SA"/>
        </w:rPr>
      </w:pPr>
    </w:p>
    <w:p w14:paraId="19F3CE59">
      <w:pPr>
        <w:pStyle w:val="4"/>
        <w:spacing w:before="7"/>
        <w:rPr>
          <w:rFonts w:ascii="Arial" w:hAnsi="Arial" w:cs="Arial"/>
          <w:sz w:val="20"/>
          <w:szCs w:val="20"/>
        </w:rPr>
      </w:pPr>
      <w:r>
        <w:rPr>
          <w:rFonts w:ascii="Arial" w:hAnsi="Arial" w:cs="Arial"/>
          <w:b w:val="0"/>
          <w:i w:val="0"/>
          <w:position w:val="-3"/>
          <w:sz w:val="20"/>
          <w:szCs w:val="20"/>
          <w:lang w:eastAsia="zh-CN" w:bidi="ar-SA"/>
        </w:rPr>
        <w:drawing>
          <wp:inline distT="0" distB="0" distL="0" distR="0">
            <wp:extent cx="213360" cy="213360"/>
            <wp:effectExtent l="0" t="0" r="15240" b="15240"/>
            <wp:docPr id="36"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7.png"/>
                    <pic:cNvPicPr>
                      <a:picLocks noChangeAspect="1"/>
                    </pic:cNvPicPr>
                  </pic:nvPicPr>
                  <pic:blipFill>
                    <a:blip r:embed="rId18" cstate="print"/>
                    <a:stretch>
                      <a:fillRect/>
                    </a:stretch>
                  </pic:blipFill>
                  <pic:spPr>
                    <a:xfrm>
                      <a:off x="0" y="0"/>
                      <a:ext cx="213360" cy="213360"/>
                    </a:xfrm>
                    <a:prstGeom prst="rect">
                      <a:avLst/>
                    </a:prstGeom>
                  </pic:spPr>
                </pic:pic>
              </a:graphicData>
            </a:graphic>
          </wp:inline>
        </w:drawing>
      </w:r>
      <w:r>
        <w:rPr>
          <w:rFonts w:ascii="Arial" w:hAnsi="Arial" w:cs="Arial"/>
          <w:color w:val="231F20"/>
          <w:sz w:val="20"/>
          <w:szCs w:val="20"/>
        </w:rPr>
        <w:t>Please</w:t>
      </w:r>
      <w:r>
        <w:rPr>
          <w:rFonts w:ascii="Arial" w:hAnsi="Arial" w:cs="Arial"/>
          <w:color w:val="231F20"/>
          <w:spacing w:val="-1"/>
          <w:sz w:val="20"/>
          <w:szCs w:val="20"/>
        </w:rPr>
        <w:t xml:space="preserve"> </w:t>
      </w:r>
      <w:r>
        <w:rPr>
          <w:rFonts w:ascii="Arial" w:hAnsi="Arial" w:cs="Arial"/>
          <w:color w:val="231F20"/>
          <w:sz w:val="20"/>
          <w:szCs w:val="20"/>
        </w:rPr>
        <w:t>note:</w:t>
      </w:r>
    </w:p>
    <w:p w14:paraId="126186F8">
      <w:pPr>
        <w:pStyle w:val="12"/>
        <w:numPr>
          <w:ilvl w:val="0"/>
          <w:numId w:val="2"/>
        </w:numPr>
        <w:tabs>
          <w:tab w:val="left" w:pos="511"/>
        </w:tabs>
        <w:spacing w:before="3" w:line="242" w:lineRule="auto"/>
        <w:ind w:left="510" w:hanging="284"/>
        <w:rPr>
          <w:rFonts w:ascii="Arial" w:hAnsi="Arial" w:cs="Arial"/>
          <w:b w:val="0"/>
          <w:bCs w:val="0"/>
          <w:color w:val="231F20"/>
          <w:sz w:val="20"/>
          <w:szCs w:val="20"/>
          <w:highlight w:val="none"/>
          <w:lang w:eastAsia="zh-CN"/>
        </w:rPr>
      </w:pPr>
      <w:r>
        <w:rPr>
          <w:rFonts w:hint="eastAsia" w:ascii="Arial" w:hAnsi="Arial" w:eastAsia="宋体" w:cs="Arial"/>
          <w:b w:val="0"/>
          <w:bCs w:val="0"/>
          <w:szCs w:val="21"/>
        </w:rPr>
        <w:t>Note:</w:t>
      </w:r>
      <w:r>
        <w:rPr>
          <w:rFonts w:ascii="Arial" w:hAnsi="Arial" w:eastAsia="宋体" w:cs="Arial"/>
          <w:b w:val="0"/>
          <w:bCs w:val="0"/>
          <w:szCs w:val="21"/>
        </w:rPr>
        <w:t>Water will be hot, if using a metal Jug, the Jug will get hot. Risk of scalding and burns.</w:t>
      </w:r>
    </w:p>
    <w:p w14:paraId="3C5B030B">
      <w:pPr>
        <w:pStyle w:val="12"/>
        <w:numPr>
          <w:ilvl w:val="0"/>
          <w:numId w:val="2"/>
        </w:numPr>
        <w:tabs>
          <w:tab w:val="left" w:pos="511"/>
        </w:tabs>
        <w:spacing w:before="3" w:line="242" w:lineRule="auto"/>
        <w:ind w:left="510" w:hanging="284"/>
        <w:rPr>
          <w:rFonts w:hint="eastAsia" w:ascii="Arial" w:hAnsi="Arial" w:cs="Arial"/>
          <w:b w:val="0"/>
          <w:bCs w:val="0"/>
          <w:szCs w:val="21"/>
        </w:rPr>
      </w:pPr>
      <w:r>
        <w:rPr>
          <w:rFonts w:hint="eastAsia" w:ascii="Arial" w:hAnsi="Arial" w:cs="Arial"/>
          <w:b w:val="0"/>
          <w:bCs w:val="0"/>
          <w:color w:val="231F20"/>
          <w:sz w:val="20"/>
          <w:szCs w:val="20"/>
          <w:highlight w:val="none"/>
          <w:lang w:val="en-US" w:eastAsia="zh-CN"/>
        </w:rPr>
        <w:t xml:space="preserve">When the </w:t>
      </w:r>
      <w:bookmarkStart w:id="20" w:name="OLE_LINK26"/>
      <w:r>
        <w:rPr>
          <w:rFonts w:hint="eastAsia" w:ascii="Arial" w:hAnsi="Arial" w:cs="Arial"/>
          <w:b w:val="0"/>
          <w:bCs w:val="0"/>
          <w:color w:val="231F20"/>
          <w:sz w:val="20"/>
          <w:szCs w:val="20"/>
          <w:highlight w:val="none"/>
          <w:lang w:val="en-US" w:eastAsia="zh-CN"/>
        </w:rPr>
        <w:t>WATER</w:t>
      </w:r>
      <w:bookmarkEnd w:id="20"/>
      <w:r>
        <w:rPr>
          <w:rFonts w:hint="eastAsia" w:ascii="Arial" w:hAnsi="Arial" w:cs="Arial"/>
          <w:b w:val="0"/>
          <w:bCs w:val="0"/>
          <w:color w:val="231F20"/>
          <w:sz w:val="20"/>
          <w:szCs w:val="20"/>
          <w:highlight w:val="none"/>
          <w:lang w:val="en-US" w:eastAsia="zh-CN"/>
        </w:rPr>
        <w:t xml:space="preserve"> button light up,you can not choose the 1-CUP </w:t>
      </w:r>
      <w:r>
        <w:rPr>
          <w:rFonts w:ascii="Arial" w:hAnsi="Arial" w:cs="Arial"/>
          <w:b w:val="0"/>
          <w:bCs w:val="0"/>
          <w:color w:val="231F20"/>
          <w:sz w:val="20"/>
          <w:szCs w:val="20"/>
          <w:highlight w:val="none"/>
          <w:lang w:eastAsia="zh-CN"/>
        </w:rPr>
        <w:t>or</w:t>
      </w:r>
      <w:r>
        <w:rPr>
          <w:rFonts w:hint="eastAsia" w:ascii="Arial" w:hAnsi="Arial" w:cs="Arial"/>
          <w:b w:val="0"/>
          <w:bCs w:val="0"/>
          <w:color w:val="231F20"/>
          <w:sz w:val="20"/>
          <w:szCs w:val="20"/>
          <w:highlight w:val="none"/>
          <w:lang w:val="en-US" w:eastAsia="zh-CN"/>
        </w:rPr>
        <w:t xml:space="preserve"> 2-CUP function,press the WATER  button again to cancel the WATER mode.</w:t>
      </w:r>
    </w:p>
    <w:p w14:paraId="7B36920E">
      <w:pPr>
        <w:pStyle w:val="12"/>
        <w:numPr>
          <w:ilvl w:val="0"/>
          <w:numId w:val="2"/>
        </w:numPr>
        <w:tabs>
          <w:tab w:val="left" w:pos="511"/>
        </w:tabs>
        <w:spacing w:before="3" w:line="242" w:lineRule="auto"/>
        <w:ind w:left="510" w:hanging="284"/>
        <w:rPr>
          <w:rFonts w:hint="eastAsia" w:ascii="Arial" w:hAnsi="Arial" w:cs="Arial"/>
          <w:b w:val="0"/>
          <w:bCs w:val="0"/>
          <w:szCs w:val="21"/>
        </w:rPr>
      </w:pPr>
      <w:r>
        <w:rPr>
          <w:rFonts w:hint="eastAsia" w:ascii="Arial" w:hAnsi="Arial" w:eastAsia="宋体" w:cs="Arial"/>
          <w:b w:val="0"/>
          <w:bCs w:val="0"/>
          <w:szCs w:val="21"/>
        </w:rPr>
        <w:t>Turn</w:t>
      </w:r>
      <w:r>
        <w:rPr>
          <w:rFonts w:ascii="Arial" w:hAnsi="Arial" w:eastAsia="宋体" w:cs="Arial"/>
          <w:b w:val="0"/>
          <w:bCs w:val="0"/>
          <w:szCs w:val="21"/>
        </w:rPr>
        <w:t xml:space="preserve"> the </w:t>
      </w:r>
      <w:r>
        <w:rPr>
          <w:rFonts w:hint="eastAsia" w:ascii="Arial" w:hAnsi="Arial" w:cs="Arial"/>
          <w:b w:val="0"/>
          <w:bCs w:val="0"/>
          <w:szCs w:val="21"/>
          <w:lang w:val="en-US" w:eastAsia="zh-CN"/>
        </w:rPr>
        <w:t>ON/OFF</w:t>
      </w:r>
      <w:r>
        <w:rPr>
          <w:rFonts w:hint="eastAsia" w:ascii="Arial" w:hAnsi="Arial" w:cs="Arial"/>
          <w:b w:val="0"/>
          <w:bCs w:val="0"/>
          <w:szCs w:val="21"/>
        </w:rPr>
        <w:t xml:space="preserve"> button</w:t>
      </w:r>
      <w:r>
        <w:rPr>
          <w:rFonts w:hint="eastAsia" w:ascii="Arial" w:hAnsi="Arial" w:cs="Arial"/>
          <w:b w:val="0"/>
          <w:bCs w:val="0"/>
          <w:szCs w:val="21"/>
          <w:lang w:val="en-US" w:eastAsia="zh-CN"/>
        </w:rPr>
        <w:t xml:space="preserve"> </w:t>
      </w:r>
      <w:r>
        <w:rPr>
          <w:rFonts w:hint="eastAsia" w:ascii="Arial" w:hAnsi="Arial" w:cs="Arial"/>
          <w:b w:val="0"/>
          <w:bCs w:val="0"/>
          <w:szCs w:val="21"/>
        </w:rPr>
        <w:t>to</w:t>
      </w:r>
      <w:r>
        <w:rPr>
          <w:rFonts w:ascii="Arial" w:hAnsi="Arial" w:eastAsia="宋体" w:cs="Arial"/>
          <w:b w:val="0"/>
          <w:bCs w:val="0"/>
          <w:szCs w:val="21"/>
        </w:rPr>
        <w:t xml:space="preserve"> the </w:t>
      </w:r>
      <w:r>
        <w:rPr>
          <w:rFonts w:ascii="Arial" w:hAnsi="Arial" w:cs="Arial"/>
          <w:b w:val="0"/>
          <w:bCs w:val="0"/>
          <w:szCs w:val="21"/>
        </w:rPr>
        <w:t>“</w:t>
      </w:r>
      <w:r>
        <w:rPr>
          <w:rFonts w:ascii="Arial" w:hAnsi="Arial" w:eastAsia="宋体" w:cs="Arial"/>
          <w:b w:val="0"/>
          <w:bCs w:val="0"/>
          <w:szCs w:val="21"/>
        </w:rPr>
        <w:t>O</w:t>
      </w:r>
      <w:r>
        <w:rPr>
          <w:rFonts w:hint="eastAsia" w:ascii="Arial" w:hAnsi="Arial" w:eastAsia="宋体" w:cs="Arial"/>
          <w:b w:val="0"/>
          <w:bCs w:val="0"/>
          <w:szCs w:val="21"/>
          <w:lang w:val="en-US" w:eastAsia="zh-CN"/>
        </w:rPr>
        <w:t>FF</w:t>
      </w:r>
      <w:r>
        <w:rPr>
          <w:rFonts w:ascii="Arial" w:hAnsi="Arial" w:cs="Arial"/>
          <w:b w:val="0"/>
          <w:bCs w:val="0"/>
          <w:szCs w:val="21"/>
        </w:rPr>
        <w:t>”</w:t>
      </w:r>
      <w:r>
        <w:rPr>
          <w:rFonts w:ascii="Arial" w:hAnsi="Arial" w:eastAsia="宋体" w:cs="Arial"/>
          <w:b w:val="0"/>
          <w:bCs w:val="0"/>
          <w:szCs w:val="21"/>
        </w:rPr>
        <w:t>position and unplug the appliance when not in use</w:t>
      </w:r>
      <w:r>
        <w:rPr>
          <w:rFonts w:hint="eastAsia" w:ascii="Arial" w:hAnsi="Arial" w:cs="Arial"/>
          <w:b w:val="0"/>
          <w:bCs w:val="0"/>
          <w:szCs w:val="21"/>
        </w:rPr>
        <w:t>.</w:t>
      </w:r>
      <w:bookmarkEnd w:id="16"/>
    </w:p>
    <w:p w14:paraId="59AFF2EA">
      <w:pPr>
        <w:widowControl/>
        <w:ind w:left="210" w:leftChars="100"/>
        <w:jc w:val="left"/>
        <w:rPr>
          <w:rFonts w:hint="eastAsia" w:ascii="Arial" w:hAnsi="Arial" w:cs="Arial"/>
          <w:szCs w:val="21"/>
          <w:lang w:eastAsia="zh-CN"/>
        </w:rPr>
      </w:pPr>
    </w:p>
    <w:p w14:paraId="79A6F3C4">
      <w:pPr>
        <w:pStyle w:val="3"/>
        <w:numPr>
          <w:ilvl w:val="0"/>
          <w:numId w:val="1"/>
        </w:numPr>
        <w:tabs>
          <w:tab w:val="left" w:pos="549"/>
          <w:tab w:val="left" w:pos="3713"/>
        </w:tabs>
        <w:spacing w:line="241" w:lineRule="exact"/>
        <w:ind w:left="510" w:hanging="284"/>
        <w:jc w:val="left"/>
        <w:rPr>
          <w:rFonts w:ascii="Arial" w:hAnsi="Arial" w:cs="Arial"/>
          <w:color w:val="231F20"/>
          <w:spacing w:val="3"/>
          <w:sz w:val="22"/>
          <w:szCs w:val="22"/>
          <w:u w:val="single" w:color="231F20"/>
          <w:lang w:eastAsia="zh-CN"/>
        </w:rPr>
      </w:pPr>
      <w:r>
        <w:rPr>
          <w:rFonts w:ascii="Arial" w:hAnsi="Arial" w:cs="Arial"/>
          <w:color w:val="231F20"/>
          <w:spacing w:val="3"/>
          <w:sz w:val="22"/>
          <w:szCs w:val="22"/>
          <w:u w:val="single" w:color="231F20"/>
          <w:lang w:eastAsia="zh-CN"/>
        </w:rPr>
        <w:t>CLEANING</w:t>
      </w:r>
    </w:p>
    <w:p w14:paraId="346022B6">
      <w:pPr>
        <w:pStyle w:val="4"/>
        <w:spacing w:before="7"/>
        <w:ind w:left="245"/>
        <w:rPr>
          <w:rFonts w:ascii="Arial" w:hAnsi="Arial" w:cs="Arial"/>
          <w:sz w:val="20"/>
          <w:szCs w:val="20"/>
        </w:rPr>
      </w:pPr>
      <w:r>
        <w:rPr>
          <w:rFonts w:ascii="Arial" w:hAnsi="Arial" w:cs="Arial"/>
          <w:b w:val="0"/>
          <w:i w:val="0"/>
          <w:position w:val="-2"/>
          <w:sz w:val="20"/>
          <w:szCs w:val="20"/>
          <w:lang w:eastAsia="zh-CN" w:bidi="ar-SA"/>
        </w:rPr>
        <w:drawing>
          <wp:inline distT="0" distB="0" distL="0" distR="0">
            <wp:extent cx="191135" cy="168910"/>
            <wp:effectExtent l="0" t="0" r="18415" b="2540"/>
            <wp:docPr id="5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a:picLocks noChangeAspect="1"/>
                    </pic:cNvPicPr>
                  </pic:nvPicPr>
                  <pic:blipFill>
                    <a:blip r:embed="rId5" cstate="print"/>
                    <a:stretch>
                      <a:fillRect/>
                    </a:stretch>
                  </pic:blipFill>
                  <pic:spPr>
                    <a:xfrm>
                      <a:off x="0" y="0"/>
                      <a:ext cx="191135" cy="168910"/>
                    </a:xfrm>
                    <a:prstGeom prst="rect">
                      <a:avLst/>
                    </a:prstGeom>
                  </pic:spPr>
                </pic:pic>
              </a:graphicData>
            </a:graphic>
          </wp:inline>
        </w:drawing>
      </w:r>
      <w:r>
        <w:rPr>
          <w:rFonts w:ascii="Arial" w:hAnsi="Arial" w:cs="Arial"/>
          <w:color w:val="231F20"/>
          <w:sz w:val="20"/>
          <w:szCs w:val="20"/>
        </w:rPr>
        <w:t>Important!</w:t>
      </w:r>
    </w:p>
    <w:p w14:paraId="25BB7F9B">
      <w:pPr>
        <w:pStyle w:val="12"/>
        <w:numPr>
          <w:ilvl w:val="0"/>
          <w:numId w:val="2"/>
        </w:numPr>
        <w:tabs>
          <w:tab w:val="left" w:pos="511"/>
        </w:tabs>
        <w:spacing w:before="3" w:line="242" w:lineRule="auto"/>
        <w:ind w:left="510" w:hanging="284"/>
        <w:rPr>
          <w:rFonts w:ascii="Arial" w:hAnsi="Arial" w:cs="Arial"/>
          <w:color w:val="231F20"/>
          <w:sz w:val="20"/>
          <w:szCs w:val="20"/>
        </w:rPr>
      </w:pPr>
      <w:r>
        <w:rPr>
          <w:rFonts w:ascii="Arial" w:hAnsi="Arial" w:cs="Arial"/>
          <w:color w:val="231F20"/>
          <w:sz w:val="20"/>
          <w:szCs w:val="20"/>
        </w:rPr>
        <w:t>Do</w:t>
      </w:r>
      <w:r>
        <w:rPr>
          <w:rFonts w:ascii="Arial" w:hAnsi="Arial" w:cs="Arial"/>
          <w:color w:val="231F20"/>
          <w:spacing w:val="-7"/>
          <w:sz w:val="20"/>
          <w:szCs w:val="20"/>
        </w:rPr>
        <w:t xml:space="preserve"> </w:t>
      </w:r>
      <w:r>
        <w:rPr>
          <w:rFonts w:ascii="Arial" w:hAnsi="Arial" w:cs="Arial"/>
          <w:color w:val="231F20"/>
          <w:sz w:val="20"/>
          <w:szCs w:val="20"/>
        </w:rPr>
        <w:t>not</w:t>
      </w:r>
      <w:r>
        <w:rPr>
          <w:rFonts w:ascii="Arial" w:hAnsi="Arial" w:cs="Arial"/>
          <w:color w:val="231F20"/>
          <w:spacing w:val="-6"/>
          <w:sz w:val="20"/>
          <w:szCs w:val="20"/>
        </w:rPr>
        <w:t xml:space="preserve"> </w:t>
      </w:r>
      <w:r>
        <w:rPr>
          <w:rFonts w:ascii="Arial" w:hAnsi="Arial" w:cs="Arial"/>
          <w:color w:val="231F20"/>
          <w:sz w:val="20"/>
          <w:szCs w:val="20"/>
        </w:rPr>
        <w:t>use</w:t>
      </w:r>
      <w:r>
        <w:rPr>
          <w:rFonts w:ascii="Arial" w:hAnsi="Arial" w:cs="Arial"/>
          <w:color w:val="231F20"/>
          <w:spacing w:val="-7"/>
          <w:sz w:val="20"/>
          <w:szCs w:val="20"/>
        </w:rPr>
        <w:t xml:space="preserve"> </w:t>
      </w:r>
      <w:r>
        <w:rPr>
          <w:rFonts w:ascii="Arial" w:hAnsi="Arial" w:cs="Arial"/>
          <w:color w:val="231F20"/>
          <w:sz w:val="20"/>
          <w:szCs w:val="20"/>
        </w:rPr>
        <w:t>solvents,</w:t>
      </w:r>
      <w:r>
        <w:rPr>
          <w:rFonts w:ascii="Arial" w:hAnsi="Arial" w:cs="Arial"/>
          <w:color w:val="231F20"/>
          <w:spacing w:val="-6"/>
          <w:sz w:val="20"/>
          <w:szCs w:val="20"/>
        </w:rPr>
        <w:t xml:space="preserve"> </w:t>
      </w:r>
      <w:r>
        <w:rPr>
          <w:rFonts w:ascii="Arial" w:hAnsi="Arial" w:cs="Arial"/>
          <w:color w:val="231F20"/>
          <w:sz w:val="20"/>
          <w:szCs w:val="20"/>
        </w:rPr>
        <w:t>abrasive</w:t>
      </w:r>
      <w:r>
        <w:rPr>
          <w:rFonts w:ascii="Arial" w:hAnsi="Arial" w:cs="Arial"/>
          <w:color w:val="231F20"/>
          <w:spacing w:val="-7"/>
          <w:sz w:val="20"/>
          <w:szCs w:val="20"/>
        </w:rPr>
        <w:t xml:space="preserve"> </w:t>
      </w:r>
      <w:r>
        <w:rPr>
          <w:rFonts w:ascii="Arial" w:hAnsi="Arial" w:cs="Arial"/>
          <w:color w:val="231F20"/>
          <w:sz w:val="20"/>
          <w:szCs w:val="20"/>
        </w:rPr>
        <w:t>detergents</w:t>
      </w:r>
      <w:r>
        <w:rPr>
          <w:rFonts w:ascii="Arial" w:hAnsi="Arial" w:cs="Arial"/>
          <w:color w:val="231F20"/>
          <w:spacing w:val="-6"/>
          <w:sz w:val="20"/>
          <w:szCs w:val="20"/>
        </w:rPr>
        <w:t xml:space="preserve"> </w:t>
      </w:r>
      <w:r>
        <w:rPr>
          <w:rFonts w:ascii="Arial" w:hAnsi="Arial" w:cs="Arial"/>
          <w:color w:val="231F20"/>
          <w:sz w:val="20"/>
          <w:szCs w:val="20"/>
        </w:rPr>
        <w:t>or</w:t>
      </w:r>
      <w:r>
        <w:rPr>
          <w:rFonts w:ascii="Arial" w:hAnsi="Arial" w:cs="Arial"/>
          <w:color w:val="231F20"/>
          <w:spacing w:val="-6"/>
          <w:sz w:val="20"/>
          <w:szCs w:val="20"/>
        </w:rPr>
        <w:t xml:space="preserve"> </w:t>
      </w:r>
      <w:r>
        <w:rPr>
          <w:rFonts w:ascii="Arial" w:hAnsi="Arial" w:cs="Arial"/>
          <w:color w:val="231F20"/>
          <w:sz w:val="20"/>
          <w:szCs w:val="20"/>
        </w:rPr>
        <w:t>alcohol</w:t>
      </w:r>
      <w:r>
        <w:rPr>
          <w:rFonts w:ascii="Arial" w:hAnsi="Arial" w:cs="Arial"/>
          <w:color w:val="231F20"/>
          <w:spacing w:val="-7"/>
          <w:sz w:val="20"/>
          <w:szCs w:val="20"/>
        </w:rPr>
        <w:t xml:space="preserve"> </w:t>
      </w:r>
      <w:r>
        <w:rPr>
          <w:rFonts w:ascii="Arial" w:hAnsi="Arial" w:cs="Arial"/>
          <w:color w:val="231F20"/>
          <w:sz w:val="20"/>
          <w:szCs w:val="20"/>
        </w:rPr>
        <w:t>to</w:t>
      </w:r>
      <w:r>
        <w:rPr>
          <w:rFonts w:ascii="Arial" w:hAnsi="Arial" w:cs="Arial"/>
          <w:color w:val="231F20"/>
          <w:spacing w:val="-6"/>
          <w:sz w:val="20"/>
          <w:szCs w:val="20"/>
        </w:rPr>
        <w:t xml:space="preserve"> </w:t>
      </w:r>
      <w:r>
        <w:rPr>
          <w:rFonts w:ascii="Arial" w:hAnsi="Arial" w:cs="Arial"/>
          <w:color w:val="231F20"/>
          <w:sz w:val="20"/>
          <w:szCs w:val="20"/>
        </w:rPr>
        <w:t>clean the coffee</w:t>
      </w:r>
      <w:r>
        <w:rPr>
          <w:rFonts w:ascii="Arial" w:hAnsi="Arial" w:cs="Arial"/>
          <w:color w:val="231F20"/>
          <w:spacing w:val="-1"/>
          <w:sz w:val="20"/>
          <w:szCs w:val="20"/>
        </w:rPr>
        <w:t xml:space="preserve"> </w:t>
      </w:r>
      <w:r>
        <w:rPr>
          <w:rFonts w:ascii="Arial" w:hAnsi="Arial" w:cs="Arial"/>
          <w:color w:val="231F20"/>
          <w:sz w:val="20"/>
          <w:szCs w:val="20"/>
        </w:rPr>
        <w:t>machine.</w:t>
      </w:r>
    </w:p>
    <w:p w14:paraId="4060C09D">
      <w:pPr>
        <w:pStyle w:val="12"/>
        <w:numPr>
          <w:ilvl w:val="0"/>
          <w:numId w:val="2"/>
        </w:numPr>
        <w:tabs>
          <w:tab w:val="left" w:pos="511"/>
        </w:tabs>
        <w:spacing w:before="1" w:line="242" w:lineRule="auto"/>
        <w:ind w:left="510" w:hanging="284"/>
        <w:rPr>
          <w:rFonts w:ascii="Arial" w:hAnsi="Arial" w:cs="Arial"/>
          <w:color w:val="231F20"/>
          <w:sz w:val="20"/>
          <w:szCs w:val="20"/>
        </w:rPr>
      </w:pPr>
      <w:r>
        <w:rPr>
          <w:rFonts w:ascii="Arial" w:hAnsi="Arial" w:cs="Arial"/>
          <w:color w:val="231F20"/>
          <w:sz w:val="20"/>
          <w:szCs w:val="20"/>
        </w:rPr>
        <w:t>Do</w:t>
      </w:r>
      <w:r>
        <w:rPr>
          <w:rFonts w:ascii="Arial" w:hAnsi="Arial" w:cs="Arial"/>
          <w:color w:val="231F20"/>
          <w:spacing w:val="-4"/>
          <w:sz w:val="20"/>
          <w:szCs w:val="20"/>
        </w:rPr>
        <w:t xml:space="preserve"> </w:t>
      </w:r>
      <w:r>
        <w:rPr>
          <w:rFonts w:ascii="Arial" w:hAnsi="Arial" w:cs="Arial"/>
          <w:color w:val="231F20"/>
          <w:sz w:val="20"/>
          <w:szCs w:val="20"/>
        </w:rPr>
        <w:t>not</w:t>
      </w:r>
      <w:r>
        <w:rPr>
          <w:rFonts w:ascii="Arial" w:hAnsi="Arial" w:cs="Arial"/>
          <w:color w:val="231F20"/>
          <w:spacing w:val="-3"/>
          <w:sz w:val="20"/>
          <w:szCs w:val="20"/>
        </w:rPr>
        <w:t xml:space="preserve"> </w:t>
      </w:r>
      <w:r>
        <w:rPr>
          <w:rFonts w:ascii="Arial" w:hAnsi="Arial" w:cs="Arial"/>
          <w:color w:val="231F20"/>
          <w:sz w:val="20"/>
          <w:szCs w:val="20"/>
        </w:rPr>
        <w:t>use</w:t>
      </w:r>
      <w:r>
        <w:rPr>
          <w:rFonts w:ascii="Arial" w:hAnsi="Arial" w:cs="Arial"/>
          <w:color w:val="231F20"/>
          <w:spacing w:val="-4"/>
          <w:sz w:val="20"/>
          <w:szCs w:val="20"/>
        </w:rPr>
        <w:t xml:space="preserve"> </w:t>
      </w:r>
      <w:r>
        <w:rPr>
          <w:rFonts w:ascii="Arial" w:hAnsi="Arial" w:cs="Arial"/>
          <w:color w:val="231F20"/>
          <w:sz w:val="20"/>
          <w:szCs w:val="20"/>
        </w:rPr>
        <w:t>metal</w:t>
      </w:r>
      <w:r>
        <w:rPr>
          <w:rFonts w:ascii="Arial" w:hAnsi="Arial" w:cs="Arial"/>
          <w:color w:val="231F20"/>
          <w:spacing w:val="-3"/>
          <w:sz w:val="20"/>
          <w:szCs w:val="20"/>
        </w:rPr>
        <w:t xml:space="preserve"> </w:t>
      </w:r>
      <w:r>
        <w:rPr>
          <w:rFonts w:ascii="Arial" w:hAnsi="Arial" w:cs="Arial"/>
          <w:color w:val="231F20"/>
          <w:sz w:val="20"/>
          <w:szCs w:val="20"/>
        </w:rPr>
        <w:t>objects</w:t>
      </w:r>
      <w:r>
        <w:rPr>
          <w:rFonts w:ascii="Arial" w:hAnsi="Arial" w:cs="Arial"/>
          <w:color w:val="231F20"/>
          <w:spacing w:val="-4"/>
          <w:sz w:val="20"/>
          <w:szCs w:val="20"/>
        </w:rPr>
        <w:t xml:space="preserve"> </w:t>
      </w:r>
      <w:r>
        <w:rPr>
          <w:rFonts w:ascii="Arial" w:hAnsi="Arial" w:cs="Arial"/>
          <w:color w:val="231F20"/>
          <w:sz w:val="20"/>
          <w:szCs w:val="20"/>
        </w:rPr>
        <w:t>to</w:t>
      </w:r>
      <w:r>
        <w:rPr>
          <w:rFonts w:ascii="Arial" w:hAnsi="Arial" w:cs="Arial"/>
          <w:color w:val="231F20"/>
          <w:spacing w:val="-3"/>
          <w:sz w:val="20"/>
          <w:szCs w:val="20"/>
        </w:rPr>
        <w:t xml:space="preserve"> </w:t>
      </w:r>
      <w:r>
        <w:rPr>
          <w:rFonts w:ascii="Arial" w:hAnsi="Arial" w:cs="Arial"/>
          <w:color w:val="231F20"/>
          <w:sz w:val="20"/>
          <w:szCs w:val="20"/>
        </w:rPr>
        <w:t>remove</w:t>
      </w:r>
      <w:r>
        <w:rPr>
          <w:rFonts w:ascii="Arial" w:hAnsi="Arial" w:cs="Arial"/>
          <w:color w:val="231F20"/>
          <w:spacing w:val="-4"/>
          <w:sz w:val="20"/>
          <w:szCs w:val="20"/>
        </w:rPr>
        <w:t xml:space="preserve"> </w:t>
      </w:r>
      <w:r>
        <w:rPr>
          <w:rFonts w:ascii="Arial" w:hAnsi="Arial" w:cs="Arial"/>
          <w:color w:val="231F20"/>
          <w:sz w:val="20"/>
          <w:szCs w:val="20"/>
        </w:rPr>
        <w:t>encrustations</w:t>
      </w:r>
      <w:r>
        <w:rPr>
          <w:rFonts w:ascii="Arial" w:hAnsi="Arial" w:cs="Arial"/>
          <w:color w:val="231F20"/>
          <w:spacing w:val="-3"/>
          <w:sz w:val="20"/>
          <w:szCs w:val="20"/>
        </w:rPr>
        <w:t xml:space="preserve"> </w:t>
      </w:r>
      <w:r>
        <w:rPr>
          <w:rFonts w:ascii="Arial" w:hAnsi="Arial" w:cs="Arial"/>
          <w:color w:val="231F20"/>
          <w:sz w:val="20"/>
          <w:szCs w:val="20"/>
        </w:rPr>
        <w:t>or</w:t>
      </w:r>
      <w:r>
        <w:rPr>
          <w:rFonts w:ascii="Arial" w:hAnsi="Arial" w:cs="Arial"/>
          <w:color w:val="231F20"/>
          <w:spacing w:val="-4"/>
          <w:sz w:val="20"/>
          <w:szCs w:val="20"/>
        </w:rPr>
        <w:t xml:space="preserve"> </w:t>
      </w:r>
      <w:r>
        <w:rPr>
          <w:rFonts w:ascii="Arial" w:hAnsi="Arial" w:cs="Arial"/>
          <w:color w:val="231F20"/>
          <w:sz w:val="20"/>
          <w:szCs w:val="20"/>
        </w:rPr>
        <w:t>coffee deposits as they could scratch metal or plastic</w:t>
      </w:r>
      <w:r>
        <w:rPr>
          <w:rFonts w:ascii="Arial" w:hAnsi="Arial" w:cs="Arial"/>
          <w:color w:val="231F20"/>
          <w:spacing w:val="-5"/>
          <w:sz w:val="20"/>
          <w:szCs w:val="20"/>
        </w:rPr>
        <w:t xml:space="preserve"> </w:t>
      </w:r>
      <w:r>
        <w:rPr>
          <w:rFonts w:ascii="Arial" w:hAnsi="Arial" w:cs="Arial"/>
          <w:color w:val="231F20"/>
          <w:sz w:val="20"/>
          <w:szCs w:val="20"/>
        </w:rPr>
        <w:t>surfaces.</w:t>
      </w:r>
    </w:p>
    <w:p w14:paraId="2319EB4D">
      <w:pPr>
        <w:pStyle w:val="12"/>
        <w:numPr>
          <w:ilvl w:val="0"/>
          <w:numId w:val="2"/>
        </w:numPr>
        <w:tabs>
          <w:tab w:val="left" w:pos="511"/>
        </w:tabs>
        <w:spacing w:before="1" w:line="242" w:lineRule="auto"/>
        <w:ind w:left="510" w:hanging="284"/>
        <w:rPr>
          <w:rFonts w:ascii="Arial" w:hAnsi="Arial" w:cs="Arial"/>
          <w:color w:val="231F20"/>
          <w:sz w:val="20"/>
          <w:szCs w:val="20"/>
        </w:rPr>
      </w:pPr>
      <w:r>
        <w:rPr>
          <w:rFonts w:ascii="Arial" w:hAnsi="Arial" w:cs="Arial"/>
          <w:color w:val="231F20"/>
          <w:sz w:val="20"/>
          <w:szCs w:val="20"/>
        </w:rPr>
        <w:t>If</w:t>
      </w:r>
      <w:r>
        <w:rPr>
          <w:rFonts w:ascii="Arial" w:hAnsi="Arial" w:cs="Arial"/>
          <w:color w:val="231F20"/>
          <w:spacing w:val="-5"/>
          <w:sz w:val="20"/>
          <w:szCs w:val="20"/>
        </w:rPr>
        <w:t xml:space="preserve"> </w:t>
      </w:r>
      <w:r>
        <w:rPr>
          <w:rFonts w:ascii="Arial" w:hAnsi="Arial" w:cs="Arial"/>
          <w:color w:val="231F20"/>
          <w:sz w:val="20"/>
          <w:szCs w:val="20"/>
        </w:rPr>
        <w:t>the</w:t>
      </w:r>
      <w:r>
        <w:rPr>
          <w:rFonts w:ascii="Arial" w:hAnsi="Arial" w:cs="Arial"/>
          <w:color w:val="231F20"/>
          <w:spacing w:val="-4"/>
          <w:sz w:val="20"/>
          <w:szCs w:val="20"/>
        </w:rPr>
        <w:t xml:space="preserve"> </w:t>
      </w:r>
      <w:r>
        <w:rPr>
          <w:rFonts w:ascii="Arial" w:hAnsi="Arial" w:cs="Arial"/>
          <w:color w:val="231F20"/>
          <w:sz w:val="20"/>
          <w:szCs w:val="20"/>
        </w:rPr>
        <w:t>appliance</w:t>
      </w:r>
      <w:r>
        <w:rPr>
          <w:rFonts w:ascii="Arial" w:hAnsi="Arial" w:cs="Arial"/>
          <w:color w:val="231F20"/>
          <w:spacing w:val="-4"/>
          <w:sz w:val="20"/>
          <w:szCs w:val="20"/>
        </w:rPr>
        <w:t xml:space="preserve"> </w:t>
      </w:r>
      <w:r>
        <w:rPr>
          <w:rFonts w:ascii="Arial" w:hAnsi="Arial" w:cs="Arial"/>
          <w:color w:val="231F20"/>
          <w:sz w:val="20"/>
          <w:szCs w:val="20"/>
        </w:rPr>
        <w:t>is</w:t>
      </w:r>
      <w:r>
        <w:rPr>
          <w:rFonts w:ascii="Arial" w:hAnsi="Arial" w:cs="Arial"/>
          <w:color w:val="231F20"/>
          <w:spacing w:val="-4"/>
          <w:sz w:val="20"/>
          <w:szCs w:val="20"/>
        </w:rPr>
        <w:t xml:space="preserve"> </w:t>
      </w:r>
      <w:r>
        <w:rPr>
          <w:rFonts w:ascii="Arial" w:hAnsi="Arial" w:cs="Arial"/>
          <w:color w:val="231F20"/>
          <w:sz w:val="20"/>
          <w:szCs w:val="20"/>
        </w:rPr>
        <w:t>not</w:t>
      </w:r>
      <w:r>
        <w:rPr>
          <w:rFonts w:ascii="Arial" w:hAnsi="Arial" w:cs="Arial"/>
          <w:color w:val="231F20"/>
          <w:spacing w:val="-4"/>
          <w:sz w:val="20"/>
          <w:szCs w:val="20"/>
        </w:rPr>
        <w:t xml:space="preserve"> </w:t>
      </w:r>
      <w:r>
        <w:rPr>
          <w:rFonts w:ascii="Arial" w:hAnsi="Arial" w:cs="Arial"/>
          <w:color w:val="231F20"/>
          <w:sz w:val="20"/>
          <w:szCs w:val="20"/>
        </w:rPr>
        <w:t>used</w:t>
      </w:r>
      <w:r>
        <w:rPr>
          <w:rFonts w:ascii="Arial" w:hAnsi="Arial" w:cs="Arial"/>
          <w:color w:val="231F20"/>
          <w:spacing w:val="-4"/>
          <w:sz w:val="20"/>
          <w:szCs w:val="20"/>
        </w:rPr>
        <w:t xml:space="preserve"> </w:t>
      </w:r>
      <w:r>
        <w:rPr>
          <w:rFonts w:ascii="Arial" w:hAnsi="Arial" w:cs="Arial"/>
          <w:color w:val="231F20"/>
          <w:sz w:val="20"/>
          <w:szCs w:val="20"/>
        </w:rPr>
        <w:t>for</w:t>
      </w:r>
      <w:r>
        <w:rPr>
          <w:rFonts w:ascii="Arial" w:hAnsi="Arial" w:cs="Arial"/>
          <w:color w:val="231F20"/>
          <w:spacing w:val="-4"/>
          <w:sz w:val="20"/>
          <w:szCs w:val="20"/>
        </w:rPr>
        <w:t xml:space="preserve"> </w:t>
      </w:r>
      <w:r>
        <w:rPr>
          <w:rFonts w:ascii="Arial" w:hAnsi="Arial" w:cs="Arial"/>
          <w:color w:val="231F20"/>
          <w:sz w:val="20"/>
          <w:szCs w:val="20"/>
        </w:rPr>
        <w:t>more</w:t>
      </w:r>
      <w:r>
        <w:rPr>
          <w:rFonts w:ascii="Arial" w:hAnsi="Arial" w:cs="Arial"/>
          <w:color w:val="231F20"/>
          <w:spacing w:val="-4"/>
          <w:sz w:val="20"/>
          <w:szCs w:val="20"/>
        </w:rPr>
        <w:t xml:space="preserve"> </w:t>
      </w:r>
      <w:r>
        <w:rPr>
          <w:rFonts w:ascii="Arial" w:hAnsi="Arial" w:cs="Arial"/>
          <w:color w:val="231F20"/>
          <w:sz w:val="20"/>
          <w:szCs w:val="20"/>
        </w:rPr>
        <w:t>than</w:t>
      </w:r>
      <w:r>
        <w:rPr>
          <w:rFonts w:ascii="Arial" w:hAnsi="Arial" w:cs="Arial"/>
          <w:color w:val="231F20"/>
          <w:spacing w:val="-4"/>
          <w:sz w:val="20"/>
          <w:szCs w:val="20"/>
        </w:rPr>
        <w:t xml:space="preserve"> </w:t>
      </w:r>
      <w:r>
        <w:rPr>
          <w:rFonts w:ascii="Arial" w:hAnsi="Arial" w:cs="Arial"/>
          <w:color w:val="231F20"/>
          <w:sz w:val="20"/>
          <w:szCs w:val="20"/>
        </w:rPr>
        <w:t>one</w:t>
      </w:r>
      <w:r>
        <w:rPr>
          <w:rFonts w:ascii="Arial" w:hAnsi="Arial" w:cs="Arial"/>
          <w:color w:val="231F20"/>
          <w:spacing w:val="-4"/>
          <w:sz w:val="20"/>
          <w:szCs w:val="20"/>
        </w:rPr>
        <w:t xml:space="preserve"> </w:t>
      </w:r>
      <w:r>
        <w:rPr>
          <w:rFonts w:ascii="Arial" w:hAnsi="Arial" w:cs="Arial"/>
          <w:color w:val="231F20"/>
          <w:sz w:val="20"/>
          <w:szCs w:val="20"/>
        </w:rPr>
        <w:t>week,</w:t>
      </w:r>
      <w:r>
        <w:rPr>
          <w:rFonts w:ascii="Arial" w:hAnsi="Arial" w:cs="Arial"/>
          <w:color w:val="231F20"/>
          <w:spacing w:val="-4"/>
          <w:sz w:val="20"/>
          <w:szCs w:val="20"/>
        </w:rPr>
        <w:t xml:space="preserve"> </w:t>
      </w:r>
      <w:r>
        <w:rPr>
          <w:rFonts w:ascii="Arial" w:hAnsi="Arial" w:cs="Arial"/>
          <w:color w:val="231F20"/>
          <w:sz w:val="20"/>
          <w:szCs w:val="20"/>
        </w:rPr>
        <w:t>before using</w:t>
      </w:r>
      <w:r>
        <w:rPr>
          <w:rFonts w:ascii="Arial" w:hAnsi="Arial" w:cs="Arial"/>
          <w:color w:val="231F20"/>
          <w:spacing w:val="-7"/>
          <w:sz w:val="20"/>
          <w:szCs w:val="20"/>
        </w:rPr>
        <w:t xml:space="preserve"> </w:t>
      </w:r>
      <w:r>
        <w:rPr>
          <w:rFonts w:ascii="Arial" w:hAnsi="Arial" w:cs="Arial"/>
          <w:color w:val="231F20"/>
          <w:sz w:val="20"/>
          <w:szCs w:val="20"/>
        </w:rPr>
        <w:t>it</w:t>
      </w:r>
      <w:r>
        <w:rPr>
          <w:rFonts w:ascii="Arial" w:hAnsi="Arial" w:cs="Arial"/>
          <w:color w:val="231F20"/>
          <w:spacing w:val="-6"/>
          <w:sz w:val="20"/>
          <w:szCs w:val="20"/>
        </w:rPr>
        <w:t xml:space="preserve"> </w:t>
      </w:r>
      <w:r>
        <w:rPr>
          <w:rFonts w:ascii="Arial" w:hAnsi="Arial" w:cs="Arial"/>
          <w:color w:val="231F20"/>
          <w:sz w:val="20"/>
          <w:szCs w:val="20"/>
        </w:rPr>
        <w:t>again,</w:t>
      </w:r>
      <w:r>
        <w:rPr>
          <w:rFonts w:ascii="Arial" w:hAnsi="Arial" w:cs="Arial"/>
          <w:color w:val="231F20"/>
          <w:spacing w:val="-6"/>
          <w:sz w:val="20"/>
          <w:szCs w:val="20"/>
        </w:rPr>
        <w:t xml:space="preserve"> </w:t>
      </w:r>
      <w:r>
        <w:rPr>
          <w:rFonts w:ascii="Arial" w:hAnsi="Arial" w:cs="Arial"/>
          <w:color w:val="231F20"/>
          <w:sz w:val="20"/>
          <w:szCs w:val="20"/>
        </w:rPr>
        <w:t>we</w:t>
      </w:r>
      <w:r>
        <w:rPr>
          <w:rFonts w:ascii="Arial" w:hAnsi="Arial" w:cs="Arial"/>
          <w:color w:val="231F20"/>
          <w:spacing w:val="-6"/>
          <w:sz w:val="20"/>
          <w:szCs w:val="20"/>
        </w:rPr>
        <w:t xml:space="preserve"> </w:t>
      </w:r>
      <w:r>
        <w:rPr>
          <w:rFonts w:ascii="Arial" w:hAnsi="Arial" w:cs="Arial"/>
          <w:color w:val="231F20"/>
          <w:sz w:val="20"/>
          <w:szCs w:val="20"/>
        </w:rPr>
        <w:t>strongly</w:t>
      </w:r>
      <w:r>
        <w:rPr>
          <w:rFonts w:ascii="Arial" w:hAnsi="Arial" w:cs="Arial"/>
          <w:color w:val="231F20"/>
          <w:spacing w:val="-6"/>
          <w:sz w:val="20"/>
          <w:szCs w:val="20"/>
        </w:rPr>
        <w:t xml:space="preserve"> </w:t>
      </w:r>
      <w:r>
        <w:rPr>
          <w:rFonts w:ascii="Arial" w:hAnsi="Arial" w:cs="Arial"/>
          <w:color w:val="231F20"/>
          <w:sz w:val="20"/>
          <w:szCs w:val="20"/>
        </w:rPr>
        <w:t>recom</w:t>
      </w:r>
      <w:r>
        <w:rPr>
          <w:rFonts w:ascii="Arial" w:hAnsi="Arial" w:eastAsia="宋体" w:cs="Arial"/>
          <w:color w:val="231F20"/>
          <w:sz w:val="20"/>
          <w:szCs w:val="20"/>
          <w:lang w:eastAsia="zh-CN"/>
        </w:rPr>
        <w:t>m</w:t>
      </w:r>
      <w:r>
        <w:rPr>
          <w:rFonts w:ascii="Arial" w:hAnsi="Arial" w:cs="Arial"/>
          <w:color w:val="231F20"/>
          <w:sz w:val="20"/>
          <w:szCs w:val="20"/>
        </w:rPr>
        <w:t>end</w:t>
      </w:r>
      <w:r>
        <w:rPr>
          <w:rFonts w:ascii="Arial" w:hAnsi="Arial" w:cs="Arial"/>
          <w:color w:val="231F20"/>
          <w:spacing w:val="-6"/>
          <w:sz w:val="20"/>
          <w:szCs w:val="20"/>
        </w:rPr>
        <w:t xml:space="preserve"> </w:t>
      </w:r>
      <w:r>
        <w:rPr>
          <w:rFonts w:ascii="Arial" w:hAnsi="Arial" w:cs="Arial"/>
          <w:color w:val="231F20"/>
          <w:sz w:val="20"/>
          <w:szCs w:val="20"/>
        </w:rPr>
        <w:t>you</w:t>
      </w:r>
      <w:r>
        <w:rPr>
          <w:rFonts w:ascii="Arial" w:hAnsi="Arial" w:cs="Arial"/>
          <w:color w:val="231F20"/>
          <w:spacing w:val="-7"/>
          <w:sz w:val="20"/>
          <w:szCs w:val="20"/>
        </w:rPr>
        <w:t xml:space="preserve"> </w:t>
      </w:r>
      <w:r>
        <w:rPr>
          <w:rFonts w:ascii="Arial" w:hAnsi="Arial" w:cs="Arial"/>
          <w:color w:val="231F20"/>
          <w:sz w:val="20"/>
          <w:szCs w:val="20"/>
        </w:rPr>
        <w:t>perform</w:t>
      </w:r>
      <w:r>
        <w:rPr>
          <w:rFonts w:ascii="Arial" w:hAnsi="Arial" w:cs="Arial"/>
          <w:color w:val="231F20"/>
          <w:spacing w:val="-6"/>
          <w:sz w:val="20"/>
          <w:szCs w:val="20"/>
        </w:rPr>
        <w:t xml:space="preserve"> </w:t>
      </w:r>
      <w:r>
        <w:rPr>
          <w:rFonts w:ascii="Arial" w:hAnsi="Arial" w:cs="Arial"/>
          <w:color w:val="231F20"/>
          <w:sz w:val="20"/>
          <w:szCs w:val="20"/>
        </w:rPr>
        <w:t>a</w:t>
      </w:r>
      <w:r>
        <w:rPr>
          <w:rFonts w:ascii="Arial" w:hAnsi="Arial" w:cs="Arial"/>
          <w:color w:val="231F20"/>
          <w:spacing w:val="-6"/>
          <w:sz w:val="20"/>
          <w:szCs w:val="20"/>
        </w:rPr>
        <w:t xml:space="preserve"> </w:t>
      </w:r>
      <w:r>
        <w:rPr>
          <w:rFonts w:ascii="Arial" w:hAnsi="Arial" w:cs="Arial"/>
          <w:color w:val="231F20"/>
          <w:sz w:val="20"/>
          <w:szCs w:val="20"/>
        </w:rPr>
        <w:t>rinse cycle as described in section ”</w:t>
      </w:r>
      <w:r>
        <w:rPr>
          <w:rFonts w:ascii="Arial" w:hAnsi="Arial" w:eastAsia="宋体" w:cs="Arial"/>
          <w:color w:val="231F20"/>
          <w:sz w:val="20"/>
          <w:szCs w:val="20"/>
          <w:lang w:eastAsia="zh-CN"/>
        </w:rPr>
        <w:t>7</w:t>
      </w:r>
      <w:r>
        <w:rPr>
          <w:rFonts w:ascii="Arial" w:hAnsi="Arial" w:cs="Arial"/>
          <w:color w:val="231F20"/>
          <w:sz w:val="20"/>
          <w:szCs w:val="20"/>
        </w:rPr>
        <w:t xml:space="preserve">. first </w:t>
      </w:r>
      <w:r>
        <w:rPr>
          <w:rFonts w:ascii="Arial" w:hAnsi="Arial" w:cs="Arial"/>
          <w:color w:val="231F20"/>
          <w:spacing w:val="-6"/>
          <w:sz w:val="20"/>
          <w:szCs w:val="20"/>
        </w:rPr>
        <w:t>use”.</w:t>
      </w:r>
    </w:p>
    <w:p w14:paraId="2A0733FE">
      <w:pPr>
        <w:pStyle w:val="4"/>
        <w:spacing w:before="1"/>
        <w:ind w:left="244"/>
        <w:rPr>
          <w:rFonts w:ascii="Arial" w:hAnsi="Arial" w:cs="Arial"/>
          <w:sz w:val="20"/>
          <w:szCs w:val="20"/>
        </w:rPr>
      </w:pPr>
      <w:r>
        <w:rPr>
          <w:rFonts w:ascii="Arial" w:hAnsi="Arial" w:cs="Arial"/>
          <w:b w:val="0"/>
          <w:i w:val="0"/>
          <w:position w:val="-2"/>
          <w:sz w:val="20"/>
          <w:szCs w:val="20"/>
          <w:lang w:eastAsia="zh-CN" w:bidi="ar-SA"/>
        </w:rPr>
        <w:drawing>
          <wp:inline distT="0" distB="0" distL="0" distR="0">
            <wp:extent cx="204470" cy="180340"/>
            <wp:effectExtent l="0" t="0" r="5080" b="10160"/>
            <wp:docPr id="5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71.png"/>
                    <pic:cNvPicPr>
                      <a:picLocks noChangeAspect="1"/>
                    </pic:cNvPicPr>
                  </pic:nvPicPr>
                  <pic:blipFill>
                    <a:blip r:embed="rId20" cstate="print"/>
                    <a:stretch>
                      <a:fillRect/>
                    </a:stretch>
                  </pic:blipFill>
                  <pic:spPr>
                    <a:xfrm>
                      <a:off x="0" y="0"/>
                      <a:ext cx="204758" cy="180898"/>
                    </a:xfrm>
                    <a:prstGeom prst="rect">
                      <a:avLst/>
                    </a:prstGeom>
                  </pic:spPr>
                </pic:pic>
              </a:graphicData>
            </a:graphic>
          </wp:inline>
        </w:drawing>
      </w:r>
      <w:r>
        <w:rPr>
          <w:rFonts w:ascii="Arial" w:hAnsi="Arial" w:cs="Arial"/>
          <w:color w:val="231F20"/>
          <w:sz w:val="20"/>
          <w:szCs w:val="20"/>
        </w:rPr>
        <w:t>Danger!</w:t>
      </w:r>
    </w:p>
    <w:p w14:paraId="5DB48DD8">
      <w:pPr>
        <w:pStyle w:val="12"/>
        <w:numPr>
          <w:ilvl w:val="0"/>
          <w:numId w:val="2"/>
        </w:numPr>
        <w:tabs>
          <w:tab w:val="left" w:pos="510"/>
          <w:tab w:val="left" w:pos="511"/>
        </w:tabs>
        <w:spacing w:line="242" w:lineRule="auto"/>
        <w:ind w:left="510" w:hanging="284"/>
        <w:jc w:val="left"/>
        <w:rPr>
          <w:rFonts w:ascii="Arial" w:hAnsi="Arial" w:cs="Arial"/>
          <w:b/>
          <w:bCs/>
          <w:color w:val="231F20"/>
          <w:sz w:val="20"/>
          <w:szCs w:val="20"/>
          <w:lang w:eastAsia="zh-CN"/>
        </w:rPr>
      </w:pPr>
      <w:r>
        <w:rPr>
          <w:rFonts w:ascii="Arial" w:hAnsi="Arial" w:cs="Arial"/>
          <w:color w:val="231F20"/>
          <w:sz w:val="20"/>
          <w:szCs w:val="20"/>
        </w:rPr>
        <w:t xml:space="preserve">While cleaning, never immerse the coffee maker in </w:t>
      </w:r>
      <w:r>
        <w:rPr>
          <w:rFonts w:ascii="Arial" w:hAnsi="Arial" w:cs="Arial"/>
          <w:color w:val="231F20"/>
          <w:spacing w:val="-3"/>
          <w:sz w:val="20"/>
          <w:szCs w:val="20"/>
        </w:rPr>
        <w:t xml:space="preserve">water. </w:t>
      </w:r>
      <w:r>
        <w:rPr>
          <w:rFonts w:ascii="Arial" w:hAnsi="Arial" w:cs="Arial"/>
          <w:color w:val="231F20"/>
          <w:sz w:val="20"/>
          <w:szCs w:val="20"/>
        </w:rPr>
        <w:t>It is an electrical</w:t>
      </w:r>
      <w:r>
        <w:rPr>
          <w:rFonts w:hint="eastAsia" w:ascii="Arial" w:hAnsi="Arial" w:eastAsia="宋体" w:cs="Arial"/>
          <w:color w:val="231F20"/>
          <w:sz w:val="20"/>
          <w:szCs w:val="20"/>
          <w:lang w:eastAsia="zh-CN"/>
        </w:rPr>
        <w:t xml:space="preserve"> </w:t>
      </w:r>
      <w:r>
        <w:rPr>
          <w:rFonts w:ascii="Arial" w:hAnsi="Arial" w:cs="Arial"/>
          <w:color w:val="231F20"/>
          <w:sz w:val="20"/>
          <w:szCs w:val="20"/>
        </w:rPr>
        <w:t>appliance.</w:t>
      </w:r>
    </w:p>
    <w:p w14:paraId="2B75AE80">
      <w:pPr>
        <w:pStyle w:val="12"/>
        <w:tabs>
          <w:tab w:val="left" w:pos="647"/>
        </w:tabs>
        <w:spacing w:line="240" w:lineRule="exact"/>
        <w:ind w:left="0" w:firstLine="200" w:firstLineChars="100"/>
        <w:jc w:val="left"/>
        <w:rPr>
          <w:rFonts w:ascii="Arial" w:hAnsi="Arial" w:cs="Arial"/>
          <w:b/>
          <w:bCs/>
          <w:color w:val="231F20"/>
          <w:sz w:val="20"/>
          <w:szCs w:val="20"/>
          <w:lang w:eastAsia="zh-CN"/>
        </w:rPr>
      </w:pPr>
    </w:p>
    <w:p w14:paraId="167BF131">
      <w:pPr>
        <w:rPr>
          <w:rFonts w:ascii="Arial" w:hAnsi="Arial" w:eastAsia="Myriad Pro Cond" w:cs="Arial"/>
          <w:b/>
          <w:bCs/>
          <w:color w:val="231F20"/>
          <w:sz w:val="20"/>
          <w:szCs w:val="20"/>
          <w:lang w:bidi="en-US"/>
        </w:rPr>
      </w:pPr>
      <w:r>
        <w:rPr>
          <w:rFonts w:hint="eastAsia" w:ascii="Arial" w:hAnsi="Arial" w:eastAsia="Myriad Pro Cond" w:cs="Arial"/>
          <w:b/>
          <w:bCs/>
          <w:color w:val="231F20"/>
          <w:sz w:val="20"/>
          <w:szCs w:val="20"/>
          <w:lang w:bidi="en-US"/>
        </w:rPr>
        <w:t>11.</w:t>
      </w:r>
      <w:r>
        <w:rPr>
          <w:rFonts w:hint="eastAsia" w:ascii="Arial" w:hAnsi="Arial" w:eastAsia="宋体" w:cs="Arial"/>
          <w:b/>
          <w:bCs/>
          <w:color w:val="231F20"/>
          <w:sz w:val="20"/>
          <w:szCs w:val="20"/>
          <w:lang w:val="en-US" w:eastAsia="zh-CN" w:bidi="en-US"/>
        </w:rPr>
        <w:t>1</w:t>
      </w:r>
      <w:r>
        <w:rPr>
          <w:rFonts w:hint="eastAsia" w:ascii="Arial" w:hAnsi="Arial" w:eastAsia="Myriad Pro Cond" w:cs="Arial"/>
          <w:b/>
          <w:bCs/>
          <w:color w:val="231F20"/>
          <w:sz w:val="20"/>
          <w:szCs w:val="20"/>
          <w:lang w:bidi="en-US"/>
        </w:rPr>
        <w:t xml:space="preserve"> </w:t>
      </w:r>
      <w:r>
        <w:rPr>
          <w:rFonts w:ascii="Arial" w:hAnsi="Arial" w:eastAsia="Myriad Pro Cond" w:cs="Arial"/>
          <w:b/>
          <w:bCs/>
          <w:color w:val="231F20"/>
          <w:sz w:val="20"/>
          <w:szCs w:val="20"/>
          <w:lang w:bidi="en-US"/>
        </w:rPr>
        <w:t xml:space="preserve"> Descale</w:t>
      </w:r>
    </w:p>
    <w:p w14:paraId="44A2C299">
      <w:pPr>
        <w:pStyle w:val="4"/>
        <w:spacing w:before="3"/>
        <w:ind w:left="245"/>
        <w:rPr>
          <w:lang w:eastAsia="zh-CN"/>
        </w:rPr>
      </w:pPr>
      <w:bookmarkStart w:id="21" w:name="OLE_LINK19"/>
      <w:r>
        <w:rPr>
          <w:rFonts w:ascii="Arial" w:hAnsi="Arial" w:cs="Arial"/>
          <w:b w:val="0"/>
          <w:i w:val="0"/>
          <w:position w:val="-2"/>
          <w:sz w:val="20"/>
          <w:szCs w:val="20"/>
          <w:lang w:eastAsia="zh-CN" w:bidi="ar-SA"/>
        </w:rPr>
        <w:drawing>
          <wp:inline distT="0" distB="0" distL="0" distR="0">
            <wp:extent cx="170815" cy="151130"/>
            <wp:effectExtent l="0" t="0" r="635" b="1270"/>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a:picLocks noChangeAspect="1"/>
                    </pic:cNvPicPr>
                  </pic:nvPicPr>
                  <pic:blipFill>
                    <a:blip r:embed="rId5" cstate="print"/>
                    <a:stretch>
                      <a:fillRect/>
                    </a:stretch>
                  </pic:blipFill>
                  <pic:spPr>
                    <a:xfrm>
                      <a:off x="0" y="0"/>
                      <a:ext cx="170815" cy="151130"/>
                    </a:xfrm>
                    <a:prstGeom prst="rect">
                      <a:avLst/>
                    </a:prstGeom>
                  </pic:spPr>
                </pic:pic>
              </a:graphicData>
            </a:graphic>
          </wp:inline>
        </w:drawing>
      </w:r>
      <w:r>
        <w:rPr>
          <w:rFonts w:ascii="Arial" w:hAnsi="Arial" w:cs="Arial"/>
          <w:color w:val="231F20"/>
          <w:sz w:val="20"/>
          <w:szCs w:val="20"/>
        </w:rPr>
        <w:t>Important:</w:t>
      </w:r>
      <w:bookmarkEnd w:id="21"/>
      <w:r>
        <w:rPr>
          <w:rFonts w:hint="eastAsia" w:ascii="Arial" w:hAnsi="Arial" w:eastAsia="宋体" w:cs="Arial"/>
          <w:b w:val="0"/>
          <w:bCs w:val="0"/>
          <w:color w:val="231F20"/>
          <w:sz w:val="20"/>
          <w:szCs w:val="20"/>
          <w:lang w:eastAsia="zh-CN"/>
        </w:rPr>
        <w:t xml:space="preserve"> </w:t>
      </w:r>
      <w:r>
        <w:rPr>
          <w:rFonts w:ascii="Arial" w:hAnsi="Arial" w:cs="Arial"/>
          <w:b w:val="0"/>
          <w:bCs w:val="0"/>
          <w:iCs/>
          <w:color w:val="231F20"/>
          <w:sz w:val="20"/>
          <w:szCs w:val="20"/>
        </w:rPr>
        <w:t xml:space="preserve">In order to ensure the pure taste of coffee, </w:t>
      </w:r>
      <w:r>
        <w:rPr>
          <w:rFonts w:ascii="Arial" w:hAnsi="Arial" w:eastAsia="宋体" w:cs="Arial"/>
          <w:b w:val="0"/>
          <w:bCs w:val="0"/>
          <w:iCs/>
          <w:color w:val="231F20"/>
          <w:sz w:val="20"/>
          <w:szCs w:val="20"/>
          <w:lang w:eastAsia="zh-CN"/>
        </w:rPr>
        <w:t xml:space="preserve">please descale </w:t>
      </w:r>
      <w:r>
        <w:rPr>
          <w:rFonts w:ascii="Arial" w:hAnsi="Arial" w:cs="Arial"/>
          <w:b w:val="0"/>
          <w:bCs w:val="0"/>
          <w:iCs/>
          <w:color w:val="231F20"/>
          <w:sz w:val="20"/>
          <w:szCs w:val="20"/>
        </w:rPr>
        <w:t>the coffee machine after 2-3 months of use.</w:t>
      </w:r>
      <w:r>
        <w:rPr>
          <w:rFonts w:hint="eastAsia" w:ascii="Arial" w:hAnsi="Arial" w:eastAsia="宋体" w:cs="Arial"/>
          <w:b w:val="0"/>
          <w:bCs w:val="0"/>
          <w:iCs/>
          <w:color w:val="231F20"/>
          <w:sz w:val="20"/>
          <w:szCs w:val="20"/>
          <w:lang w:eastAsia="zh-CN"/>
        </w:rPr>
        <w:t xml:space="preserve"> </w:t>
      </w:r>
    </w:p>
    <w:p w14:paraId="3C4D8EA9">
      <w:pPr>
        <w:widowControl/>
        <w:numPr>
          <w:ilvl w:val="0"/>
          <w:numId w:val="10"/>
        </w:numPr>
        <w:jc w:val="left"/>
        <w:rPr>
          <w:rFonts w:ascii="Arial" w:hAnsi="Arial" w:cs="Arial"/>
          <w:szCs w:val="21"/>
          <w:highlight w:val="none"/>
        </w:rPr>
      </w:pPr>
      <w:r>
        <w:rPr>
          <w:rFonts w:ascii="Arial" w:hAnsi="Arial" w:eastAsia="GillSans-Light" w:cs="Arial"/>
          <w:kern w:val="0"/>
          <w:szCs w:val="21"/>
          <w:highlight w:val="none"/>
          <w:lang w:bidi="ar"/>
        </w:rPr>
        <w:t xml:space="preserve">Ensure that the descaling product is suitable for coffee machines.Or use the </w:t>
      </w:r>
      <w:r>
        <w:rPr>
          <w:rFonts w:ascii="Arial" w:hAnsi="Arial" w:eastAsia="Tahoma" w:cs="Arial"/>
          <w:szCs w:val="21"/>
          <w:highlight w:val="none"/>
          <w:shd w:val="clear" w:color="auto" w:fill="FFFFFF"/>
        </w:rPr>
        <w:t>citric acid</w:t>
      </w:r>
      <w:r>
        <w:rPr>
          <w:rFonts w:ascii="Arial" w:hAnsi="Arial" w:cs="Arial"/>
          <w:szCs w:val="21"/>
          <w:highlight w:val="none"/>
          <w:shd w:val="clear" w:color="auto" w:fill="FFFFFF"/>
        </w:rPr>
        <w:t xml:space="preserve"> </w:t>
      </w:r>
      <w:r>
        <w:rPr>
          <w:rFonts w:hint="eastAsia" w:ascii="Arial" w:hAnsi="Arial" w:cs="Arial"/>
          <w:szCs w:val="21"/>
          <w:highlight w:val="none"/>
          <w:shd w:val="clear" w:color="auto" w:fill="FFFFFF"/>
        </w:rPr>
        <w:t xml:space="preserve">(100 water:3 </w:t>
      </w:r>
      <w:r>
        <w:rPr>
          <w:rFonts w:ascii="Arial" w:hAnsi="Arial" w:eastAsia="Tahoma" w:cs="Arial"/>
          <w:szCs w:val="21"/>
          <w:highlight w:val="none"/>
          <w:shd w:val="clear" w:color="auto" w:fill="FFFFFF"/>
        </w:rPr>
        <w:t>citric acid</w:t>
      </w:r>
      <w:r>
        <w:rPr>
          <w:rFonts w:hint="eastAsia" w:ascii="Arial" w:hAnsi="Arial" w:cs="Arial"/>
          <w:szCs w:val="21"/>
          <w:highlight w:val="none"/>
          <w:shd w:val="clear" w:color="auto" w:fill="FFFFFF"/>
        </w:rPr>
        <w:t>)</w:t>
      </w:r>
      <w:r>
        <w:rPr>
          <w:rFonts w:ascii="Arial" w:hAnsi="Arial" w:cs="Arial"/>
          <w:szCs w:val="21"/>
          <w:highlight w:val="none"/>
          <w:shd w:val="clear" w:color="auto" w:fill="FFFFFF"/>
        </w:rPr>
        <w:t xml:space="preserve"> instead of the </w:t>
      </w:r>
      <w:r>
        <w:rPr>
          <w:rFonts w:ascii="Arial" w:hAnsi="Arial" w:eastAsia="GillSans-Light" w:cs="Arial"/>
          <w:kern w:val="0"/>
          <w:szCs w:val="21"/>
          <w:highlight w:val="none"/>
          <w:lang w:bidi="ar"/>
        </w:rPr>
        <w:t>descaling product</w:t>
      </w:r>
      <w:r>
        <w:rPr>
          <w:rFonts w:hint="eastAsia" w:ascii="Arial" w:hAnsi="Arial" w:cs="Arial"/>
          <w:szCs w:val="21"/>
          <w:highlight w:val="none"/>
        </w:rPr>
        <w:t>.</w:t>
      </w:r>
    </w:p>
    <w:p w14:paraId="13CE4FBD">
      <w:pPr>
        <w:widowControl/>
        <w:numPr>
          <w:ilvl w:val="0"/>
          <w:numId w:val="10"/>
        </w:numPr>
        <w:jc w:val="left"/>
        <w:rPr>
          <w:rFonts w:ascii="Arial" w:hAnsi="Arial" w:cs="Arial"/>
          <w:szCs w:val="21"/>
          <w:highlight w:val="none"/>
        </w:rPr>
      </w:pPr>
      <w:r>
        <w:rPr>
          <w:rFonts w:ascii="Arial" w:hAnsi="Arial" w:eastAsia="GillSans-Light" w:cs="Arial"/>
          <w:kern w:val="0"/>
          <w:szCs w:val="21"/>
          <w:highlight w:val="none"/>
          <w:lang w:bidi="ar"/>
        </w:rPr>
        <w:t>Fill the water tank with the descaling solution.</w:t>
      </w:r>
    </w:p>
    <w:p w14:paraId="38B4FF2C">
      <w:pPr>
        <w:widowControl/>
        <w:numPr>
          <w:ilvl w:val="0"/>
          <w:numId w:val="10"/>
        </w:numPr>
        <w:jc w:val="left"/>
        <w:rPr>
          <w:rFonts w:ascii="Arial" w:hAnsi="Arial" w:cs="Arial"/>
          <w:szCs w:val="21"/>
          <w:highlight w:val="none"/>
        </w:rPr>
      </w:pPr>
      <w:r>
        <w:rPr>
          <w:rFonts w:ascii="Arial" w:hAnsi="Arial" w:eastAsia="GillSans-Light" w:cs="Arial"/>
          <w:kern w:val="0"/>
          <w:szCs w:val="21"/>
          <w:highlight w:val="none"/>
          <w:lang w:bidi="ar"/>
        </w:rPr>
        <w:t>Place a large container on the drip tray. Operate as if making coffee and steaming until the tank is empty</w:t>
      </w:r>
      <w:r>
        <w:rPr>
          <w:rFonts w:hint="eastAsia" w:ascii="Arial" w:hAnsi="Arial" w:eastAsia="宋体" w:cs="Arial"/>
          <w:kern w:val="0"/>
          <w:szCs w:val="21"/>
          <w:highlight w:val="none"/>
          <w:lang w:val="en-US" w:eastAsia="zh-CN" w:bidi="ar"/>
        </w:rPr>
        <w:t>.</w:t>
      </w:r>
    </w:p>
    <w:p w14:paraId="2514C8D2">
      <w:pPr>
        <w:widowControl/>
        <w:numPr>
          <w:ilvl w:val="0"/>
          <w:numId w:val="10"/>
        </w:numPr>
        <w:jc w:val="left"/>
        <w:rPr>
          <w:rFonts w:ascii="Arial" w:hAnsi="Arial" w:cs="Arial"/>
          <w:szCs w:val="21"/>
          <w:highlight w:val="none"/>
        </w:rPr>
      </w:pPr>
      <w:r>
        <w:rPr>
          <w:rFonts w:ascii="Arial" w:hAnsi="Arial" w:eastAsia="GillSans-Light" w:cs="Arial"/>
          <w:kern w:val="0"/>
          <w:szCs w:val="21"/>
          <w:highlight w:val="none"/>
          <w:lang w:bidi="ar"/>
        </w:rPr>
        <w:t>Rinse the water tank and fill with water</w:t>
      </w:r>
      <w:r>
        <w:rPr>
          <w:rFonts w:hint="eastAsia" w:ascii="Arial" w:hAnsi="Arial" w:eastAsia="宋体" w:cs="Arial"/>
          <w:kern w:val="0"/>
          <w:szCs w:val="21"/>
          <w:highlight w:val="none"/>
          <w:lang w:val="en-US" w:eastAsia="zh-CN" w:bidi="ar"/>
        </w:rPr>
        <w:t>.</w:t>
      </w:r>
    </w:p>
    <w:p w14:paraId="172A6239">
      <w:pPr>
        <w:widowControl/>
        <w:numPr>
          <w:ilvl w:val="0"/>
          <w:numId w:val="10"/>
        </w:numPr>
        <w:jc w:val="left"/>
        <w:rPr>
          <w:rFonts w:ascii="Arial" w:hAnsi="Arial" w:cs="Arial"/>
          <w:szCs w:val="21"/>
          <w:highlight w:val="none"/>
        </w:rPr>
      </w:pPr>
      <w:r>
        <w:rPr>
          <w:rFonts w:ascii="Arial" w:hAnsi="Arial" w:eastAsia="GillSans-Light" w:cs="Arial"/>
          <w:kern w:val="0"/>
          <w:szCs w:val="21"/>
          <w:highlight w:val="none"/>
          <w:lang w:bidi="ar"/>
        </w:rPr>
        <w:t>Operate as if making coffee and flush water through the machine.This will remove any traces of the descaling solution</w:t>
      </w:r>
      <w:r>
        <w:rPr>
          <w:rFonts w:ascii="Arial" w:hAnsi="Arial" w:eastAsia="GillSans-Light" w:cs="Arial"/>
          <w:color w:val="000000"/>
          <w:kern w:val="0"/>
          <w:szCs w:val="21"/>
          <w:highlight w:val="none"/>
          <w:lang w:bidi="ar"/>
        </w:rPr>
        <w:t>.</w:t>
      </w:r>
    </w:p>
    <w:p w14:paraId="78910FFB">
      <w:pPr>
        <w:widowControl/>
        <w:numPr>
          <w:ilvl w:val="0"/>
          <w:numId w:val="10"/>
        </w:numPr>
        <w:jc w:val="left"/>
        <w:rPr>
          <w:rFonts w:ascii="Arial" w:hAnsi="Arial" w:cs="Arial"/>
          <w:szCs w:val="21"/>
          <w:highlight w:val="none"/>
        </w:rPr>
      </w:pPr>
      <w:r>
        <w:rPr>
          <w:rFonts w:ascii="Arial" w:hAnsi="Arial" w:eastAsia="GillSans-Light" w:cs="Arial"/>
          <w:color w:val="000000"/>
          <w:kern w:val="0"/>
          <w:szCs w:val="21"/>
          <w:highlight w:val="none"/>
          <w:lang w:bidi="ar"/>
        </w:rPr>
        <w:t>Store the cleaned coffee machine unplugged with no coffee in the filter and with the water tank empty.</w:t>
      </w:r>
    </w:p>
    <w:p w14:paraId="5A395321">
      <w:pPr>
        <w:pStyle w:val="12"/>
        <w:tabs>
          <w:tab w:val="left" w:pos="647"/>
        </w:tabs>
        <w:spacing w:line="240" w:lineRule="exact"/>
        <w:ind w:left="0" w:firstLine="0"/>
        <w:jc w:val="left"/>
        <w:rPr>
          <w:rFonts w:ascii="Arial" w:hAnsi="Arial" w:cs="Arial"/>
          <w:color w:val="231F20"/>
          <w:sz w:val="20"/>
          <w:szCs w:val="20"/>
        </w:rPr>
      </w:pPr>
    </w:p>
    <w:p w14:paraId="5A5DCC1E">
      <w:pPr>
        <w:pStyle w:val="12"/>
        <w:tabs>
          <w:tab w:val="left" w:pos="647"/>
        </w:tabs>
        <w:spacing w:line="240" w:lineRule="exact"/>
        <w:ind w:left="0" w:firstLine="0"/>
        <w:jc w:val="left"/>
        <w:rPr>
          <w:rFonts w:ascii="Arial" w:hAnsi="Arial" w:cs="Arial"/>
          <w:color w:val="231F20"/>
          <w:sz w:val="20"/>
          <w:szCs w:val="20"/>
        </w:rPr>
      </w:pPr>
    </w:p>
    <w:p w14:paraId="44A45AAD">
      <w:pPr>
        <w:pStyle w:val="12"/>
        <w:tabs>
          <w:tab w:val="left" w:pos="647"/>
        </w:tabs>
        <w:spacing w:line="240" w:lineRule="exact"/>
        <w:ind w:left="0" w:leftChars="0" w:firstLine="0" w:firstLineChars="0"/>
        <w:jc w:val="left"/>
        <w:rPr>
          <w:rFonts w:ascii="Arial" w:hAnsi="Arial" w:cs="Arial"/>
          <w:b/>
          <w:bCs/>
          <w:color w:val="231F20"/>
          <w:sz w:val="20"/>
          <w:szCs w:val="20"/>
        </w:rPr>
      </w:pPr>
      <w:r>
        <w:rPr>
          <w:rFonts w:ascii="Arial" w:hAnsi="Arial" w:cs="Arial"/>
          <w:b/>
          <w:bCs/>
          <w:color w:val="231F20"/>
          <w:sz w:val="20"/>
          <w:szCs w:val="20"/>
          <w:lang w:eastAsia="zh-CN"/>
        </w:rPr>
        <w:t>1</w:t>
      </w:r>
      <w:r>
        <w:rPr>
          <w:rFonts w:hint="eastAsia" w:ascii="Arial" w:hAnsi="Arial" w:cs="Arial"/>
          <w:b/>
          <w:bCs/>
          <w:color w:val="231F20"/>
          <w:sz w:val="20"/>
          <w:szCs w:val="20"/>
          <w:lang w:eastAsia="zh-CN"/>
        </w:rPr>
        <w:t>1</w:t>
      </w:r>
      <w:r>
        <w:rPr>
          <w:rFonts w:ascii="Arial" w:hAnsi="Arial" w:cs="Arial"/>
          <w:b/>
          <w:bCs/>
          <w:color w:val="231F20"/>
          <w:sz w:val="20"/>
          <w:szCs w:val="20"/>
          <w:lang w:eastAsia="zh-CN"/>
        </w:rPr>
        <w:t>.</w:t>
      </w:r>
      <w:r>
        <w:rPr>
          <w:rFonts w:hint="eastAsia" w:ascii="Arial" w:hAnsi="Arial" w:cs="Arial"/>
          <w:b/>
          <w:bCs/>
          <w:color w:val="231F20"/>
          <w:sz w:val="20"/>
          <w:szCs w:val="20"/>
          <w:lang w:val="en-US" w:eastAsia="zh-CN"/>
        </w:rPr>
        <w:t>2</w:t>
      </w:r>
      <w:r>
        <w:rPr>
          <w:rFonts w:ascii="Arial" w:hAnsi="Arial" w:cs="Arial"/>
          <w:b/>
          <w:bCs/>
          <w:color w:val="231F20"/>
          <w:sz w:val="20"/>
          <w:szCs w:val="20"/>
          <w:lang w:eastAsia="zh-CN"/>
        </w:rPr>
        <w:t xml:space="preserve">  </w:t>
      </w:r>
      <w:r>
        <w:rPr>
          <w:rFonts w:ascii="Arial" w:hAnsi="Arial" w:cs="Arial"/>
          <w:b/>
          <w:bCs/>
          <w:color w:val="231F20"/>
          <w:sz w:val="20"/>
          <w:szCs w:val="20"/>
        </w:rPr>
        <w:t>Cleaning the drip tray</w:t>
      </w:r>
    </w:p>
    <w:p w14:paraId="55C446BF">
      <w:pPr>
        <w:pStyle w:val="4"/>
        <w:spacing w:before="3"/>
        <w:ind w:left="245"/>
        <w:rPr>
          <w:rFonts w:ascii="Arial" w:hAnsi="Arial" w:eastAsia="宋体" w:cs="Arial"/>
          <w:color w:val="231F20"/>
          <w:sz w:val="20"/>
          <w:szCs w:val="20"/>
          <w:lang w:eastAsia="zh-CN"/>
        </w:rPr>
      </w:pPr>
      <w:r>
        <w:rPr>
          <w:rFonts w:ascii="Arial" w:hAnsi="Arial" w:cs="Arial"/>
          <w:b w:val="0"/>
          <w:i w:val="0"/>
          <w:position w:val="-2"/>
          <w:sz w:val="20"/>
          <w:szCs w:val="20"/>
          <w:lang w:eastAsia="zh-CN" w:bidi="ar-SA"/>
        </w:rPr>
        <w:drawing>
          <wp:inline distT="0" distB="0" distL="0" distR="0">
            <wp:extent cx="159385" cy="140970"/>
            <wp:effectExtent l="0" t="0" r="12065" b="11430"/>
            <wp:docPr id="1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3.png"/>
                    <pic:cNvPicPr>
                      <a:picLocks noChangeAspect="1"/>
                    </pic:cNvPicPr>
                  </pic:nvPicPr>
                  <pic:blipFill>
                    <a:blip r:embed="rId5" cstate="print"/>
                    <a:stretch>
                      <a:fillRect/>
                    </a:stretch>
                  </pic:blipFill>
                  <pic:spPr>
                    <a:xfrm>
                      <a:off x="0" y="0"/>
                      <a:ext cx="159385" cy="140970"/>
                    </a:xfrm>
                    <a:prstGeom prst="rect">
                      <a:avLst/>
                    </a:prstGeom>
                  </pic:spPr>
                </pic:pic>
              </a:graphicData>
            </a:graphic>
          </wp:inline>
        </w:drawing>
      </w:r>
      <w:r>
        <w:rPr>
          <w:rFonts w:ascii="Arial" w:hAnsi="Arial" w:cs="Arial"/>
          <w:b w:val="0"/>
          <w:i w:val="0"/>
          <w:spacing w:val="-10"/>
          <w:sz w:val="20"/>
          <w:szCs w:val="20"/>
        </w:rPr>
        <w:t xml:space="preserve"> </w:t>
      </w:r>
      <w:r>
        <w:rPr>
          <w:rFonts w:ascii="Arial" w:hAnsi="Arial" w:cs="Arial"/>
          <w:color w:val="231F20"/>
          <w:sz w:val="20"/>
          <w:szCs w:val="20"/>
        </w:rPr>
        <w:t>Important!</w:t>
      </w:r>
      <w:bookmarkStart w:id="22" w:name="OLE_LINK8"/>
      <w:r>
        <w:rPr>
          <w:rFonts w:hint="eastAsia" w:ascii="Arial" w:hAnsi="Arial" w:eastAsia="宋体" w:cs="Arial"/>
          <w:color w:val="231F20"/>
          <w:sz w:val="20"/>
          <w:szCs w:val="20"/>
          <w:lang w:eastAsia="zh-CN"/>
        </w:rPr>
        <w:t xml:space="preserve"> </w:t>
      </w:r>
      <w:r>
        <w:rPr>
          <w:rFonts w:ascii="Arial" w:hAnsi="Arial" w:eastAsia="宋体" w:cs="Arial"/>
          <w:b w:val="0"/>
          <w:bCs w:val="0"/>
          <w:i w:val="0"/>
          <w:iCs/>
          <w:color w:val="231F20"/>
          <w:spacing w:val="-6"/>
          <w:sz w:val="20"/>
          <w:szCs w:val="20"/>
          <w:lang w:eastAsia="zh-CN"/>
        </w:rPr>
        <w:t>Please pay attention to the amount of water in the drip tray .</w:t>
      </w:r>
      <w:r>
        <w:rPr>
          <w:rFonts w:ascii="Arial" w:hAnsi="Arial" w:cs="Arial"/>
          <w:b w:val="0"/>
          <w:bCs w:val="0"/>
          <w:i w:val="0"/>
          <w:iCs/>
          <w:color w:val="231F20"/>
          <w:spacing w:val="-6"/>
          <w:sz w:val="20"/>
          <w:szCs w:val="20"/>
        </w:rPr>
        <w:t xml:space="preserve"> </w:t>
      </w:r>
      <w:r>
        <w:rPr>
          <w:rFonts w:ascii="Arial" w:hAnsi="Arial" w:cs="Arial"/>
          <w:b w:val="0"/>
          <w:bCs w:val="0"/>
          <w:i w:val="0"/>
          <w:iCs/>
          <w:color w:val="231F20"/>
          <w:sz w:val="20"/>
          <w:szCs w:val="20"/>
        </w:rPr>
        <w:t>Before</w:t>
      </w:r>
      <w:r>
        <w:rPr>
          <w:rFonts w:ascii="Arial" w:hAnsi="Arial" w:cs="Arial"/>
          <w:b w:val="0"/>
          <w:bCs w:val="0"/>
          <w:i w:val="0"/>
          <w:iCs/>
          <w:color w:val="231F20"/>
          <w:spacing w:val="-7"/>
          <w:sz w:val="20"/>
          <w:szCs w:val="20"/>
        </w:rPr>
        <w:t xml:space="preserve"> </w:t>
      </w:r>
      <w:r>
        <w:rPr>
          <w:rFonts w:ascii="Arial" w:hAnsi="Arial" w:eastAsia="宋体" w:cs="Arial"/>
          <w:b w:val="0"/>
          <w:bCs w:val="0"/>
          <w:i w:val="0"/>
          <w:iCs/>
          <w:color w:val="231F20"/>
          <w:spacing w:val="-7"/>
          <w:sz w:val="20"/>
          <w:szCs w:val="20"/>
          <w:lang w:eastAsia="zh-CN"/>
        </w:rPr>
        <w:t>water overflows</w:t>
      </w:r>
      <w:r>
        <w:rPr>
          <w:rFonts w:ascii="Arial" w:hAnsi="Arial" w:cs="Arial"/>
          <w:b w:val="0"/>
          <w:bCs w:val="0"/>
          <w:i w:val="0"/>
          <w:iCs/>
          <w:color w:val="231F20"/>
          <w:sz w:val="20"/>
          <w:szCs w:val="20"/>
        </w:rPr>
        <w:t xml:space="preserve"> from the cup </w:t>
      </w:r>
      <w:r>
        <w:rPr>
          <w:rFonts w:ascii="Arial" w:hAnsi="Arial" w:cs="Arial"/>
          <w:b w:val="0"/>
          <w:bCs w:val="0"/>
          <w:i w:val="0"/>
          <w:iCs/>
          <w:color w:val="231F20"/>
          <w:spacing w:val="-3"/>
          <w:sz w:val="20"/>
          <w:szCs w:val="20"/>
        </w:rPr>
        <w:t>tray</w:t>
      </w:r>
      <w:r>
        <w:rPr>
          <w:rFonts w:ascii="Arial" w:hAnsi="Arial" w:eastAsia="宋体" w:cs="Arial"/>
          <w:b w:val="0"/>
          <w:bCs w:val="0"/>
          <w:i w:val="0"/>
          <w:iCs/>
          <w:color w:val="231F20"/>
          <w:spacing w:val="-3"/>
          <w:sz w:val="20"/>
          <w:szCs w:val="20"/>
          <w:lang w:eastAsia="zh-CN"/>
        </w:rPr>
        <w:t xml:space="preserve"> </w:t>
      </w:r>
      <w:r>
        <w:rPr>
          <w:rFonts w:ascii="Arial" w:hAnsi="Arial" w:cs="Arial"/>
          <w:b w:val="0"/>
          <w:bCs w:val="0"/>
          <w:i w:val="0"/>
          <w:iCs/>
          <w:color w:val="231F20"/>
          <w:spacing w:val="-3"/>
          <w:sz w:val="20"/>
          <w:szCs w:val="20"/>
        </w:rPr>
        <w:t xml:space="preserve">, </w:t>
      </w:r>
      <w:r>
        <w:rPr>
          <w:rFonts w:ascii="Arial" w:hAnsi="Arial" w:cs="Arial"/>
          <w:b w:val="0"/>
          <w:bCs w:val="0"/>
          <w:i w:val="0"/>
          <w:iCs/>
          <w:color w:val="231F20"/>
          <w:sz w:val="20"/>
          <w:szCs w:val="20"/>
        </w:rPr>
        <w:t>the drip tray must be emptied and cleaned otherwise the water may overflow the edge and damage the appliance, the surface it rests on or the surrounding</w:t>
      </w:r>
      <w:r>
        <w:rPr>
          <w:rFonts w:ascii="Arial" w:hAnsi="Arial" w:cs="Arial"/>
          <w:b w:val="0"/>
          <w:bCs w:val="0"/>
          <w:i w:val="0"/>
          <w:iCs/>
          <w:color w:val="231F20"/>
          <w:spacing w:val="-5"/>
          <w:sz w:val="20"/>
          <w:szCs w:val="20"/>
        </w:rPr>
        <w:t xml:space="preserve"> </w:t>
      </w:r>
      <w:r>
        <w:rPr>
          <w:rFonts w:ascii="Arial" w:hAnsi="Arial" w:cs="Arial"/>
          <w:b w:val="0"/>
          <w:bCs w:val="0"/>
          <w:i w:val="0"/>
          <w:iCs/>
          <w:color w:val="231F20"/>
          <w:sz w:val="20"/>
          <w:szCs w:val="20"/>
        </w:rPr>
        <w:t>area.</w:t>
      </w:r>
      <w:r>
        <w:rPr>
          <w:rFonts w:ascii="Arial" w:hAnsi="Arial" w:eastAsia="宋体" w:cs="Arial"/>
          <w:b w:val="0"/>
          <w:bCs w:val="0"/>
          <w:i w:val="0"/>
          <w:iCs/>
          <w:color w:val="231F20"/>
          <w:sz w:val="20"/>
          <w:szCs w:val="20"/>
          <w:lang w:eastAsia="zh-CN"/>
        </w:rPr>
        <w:t xml:space="preserve"> We suggest to clean it every time when you using . When clean the drip tray , please proceed as follow :</w:t>
      </w:r>
    </w:p>
    <w:bookmarkEnd w:id="22"/>
    <w:p w14:paraId="365F8D34">
      <w:pPr>
        <w:pStyle w:val="12"/>
        <w:numPr>
          <w:ilvl w:val="0"/>
          <w:numId w:val="2"/>
        </w:numPr>
        <w:tabs>
          <w:tab w:val="left" w:pos="511"/>
        </w:tabs>
        <w:spacing w:before="2"/>
        <w:rPr>
          <w:rFonts w:ascii="Arial" w:hAnsi="Arial" w:cs="Arial"/>
          <w:sz w:val="20"/>
          <w:szCs w:val="20"/>
        </w:rPr>
      </w:pPr>
      <w:r>
        <w:rPr>
          <w:rFonts w:ascii="Arial" w:hAnsi="Arial" w:cs="Arial"/>
          <w:color w:val="231F20"/>
          <w:sz w:val="20"/>
          <w:szCs w:val="20"/>
        </w:rPr>
        <w:t>Remove the drip tray</w:t>
      </w:r>
      <w:r>
        <w:rPr>
          <w:rFonts w:hint="eastAsia" w:ascii="Arial" w:hAnsi="Arial" w:eastAsia="宋体" w:cs="Arial"/>
          <w:color w:val="231F20"/>
          <w:sz w:val="20"/>
          <w:szCs w:val="20"/>
          <w:lang w:eastAsia="zh-CN"/>
        </w:rPr>
        <w:t xml:space="preserve"> and cup tray</w:t>
      </w:r>
      <w:r>
        <w:rPr>
          <w:rFonts w:ascii="Arial" w:hAnsi="Arial" w:cs="Arial"/>
          <w:color w:val="231F20"/>
          <w:sz w:val="20"/>
          <w:szCs w:val="20"/>
        </w:rPr>
        <w:t>.</w:t>
      </w:r>
    </w:p>
    <w:p w14:paraId="731C4F0B">
      <w:pPr>
        <w:pStyle w:val="12"/>
        <w:numPr>
          <w:ilvl w:val="0"/>
          <w:numId w:val="2"/>
        </w:numPr>
        <w:tabs>
          <w:tab w:val="left" w:pos="511"/>
        </w:tabs>
        <w:spacing w:before="2"/>
        <w:rPr>
          <w:rFonts w:ascii="Arial" w:hAnsi="Arial" w:cs="Arial"/>
          <w:color w:val="auto"/>
          <w:sz w:val="20"/>
          <w:szCs w:val="20"/>
          <w:highlight w:val="none"/>
          <w:lang w:eastAsia="zh-CN"/>
        </w:rPr>
      </w:pPr>
      <w:r>
        <w:rPr>
          <w:rFonts w:hint="eastAsia" w:ascii="Arial" w:hAnsi="Arial" w:cs="Arial"/>
          <w:color w:val="auto"/>
          <w:sz w:val="20"/>
          <w:szCs w:val="20"/>
          <w:highlight w:val="none"/>
          <w:lang w:eastAsia="zh-CN"/>
        </w:rPr>
        <w:t xml:space="preserve">Separate </w:t>
      </w:r>
      <w:r>
        <w:rPr>
          <w:rFonts w:ascii="Arial" w:hAnsi="Arial" w:cs="Arial"/>
          <w:color w:val="auto"/>
          <w:sz w:val="20"/>
          <w:szCs w:val="20"/>
          <w:highlight w:val="none"/>
          <w:lang w:eastAsia="zh-CN"/>
        </w:rPr>
        <w:t>the cup tray</w:t>
      </w:r>
      <w:r>
        <w:rPr>
          <w:rFonts w:hint="eastAsia" w:ascii="Arial" w:hAnsi="Arial" w:cs="Arial"/>
          <w:color w:val="auto"/>
          <w:sz w:val="20"/>
          <w:szCs w:val="20"/>
          <w:highlight w:val="none"/>
          <w:lang w:eastAsia="zh-CN"/>
        </w:rPr>
        <w:t xml:space="preserve"> and drip tray ,</w:t>
      </w:r>
      <w:r>
        <w:rPr>
          <w:rFonts w:ascii="Arial" w:hAnsi="Arial" w:cs="Arial"/>
          <w:color w:val="auto"/>
          <w:sz w:val="20"/>
          <w:szCs w:val="20"/>
          <w:highlight w:val="none"/>
          <w:lang w:eastAsia="zh-CN"/>
        </w:rPr>
        <w:t xml:space="preserve"> clean </w:t>
      </w:r>
      <w:r>
        <w:rPr>
          <w:rFonts w:hint="eastAsia" w:ascii="Arial" w:hAnsi="Arial" w:cs="Arial"/>
          <w:color w:val="auto"/>
          <w:sz w:val="20"/>
          <w:szCs w:val="20"/>
          <w:highlight w:val="none"/>
          <w:lang w:eastAsia="zh-CN"/>
        </w:rPr>
        <w:t>them</w:t>
      </w:r>
      <w:r>
        <w:rPr>
          <w:rFonts w:ascii="Arial" w:hAnsi="Arial" w:cs="Arial"/>
          <w:color w:val="auto"/>
          <w:sz w:val="20"/>
          <w:szCs w:val="20"/>
          <w:highlight w:val="none"/>
          <w:lang w:eastAsia="zh-CN"/>
        </w:rPr>
        <w:t xml:space="preserve"> with</w:t>
      </w:r>
      <w:r>
        <w:rPr>
          <w:rFonts w:hint="eastAsia" w:ascii="Arial" w:hAnsi="Arial" w:cs="Arial"/>
          <w:color w:val="auto"/>
          <w:sz w:val="20"/>
          <w:szCs w:val="20"/>
          <w:highlight w:val="none"/>
          <w:lang w:eastAsia="zh-CN"/>
        </w:rPr>
        <w:t xml:space="preserve"> </w:t>
      </w:r>
      <w:r>
        <w:rPr>
          <w:rFonts w:ascii="Arial" w:hAnsi="Arial" w:cs="Arial"/>
          <w:color w:val="auto"/>
          <w:sz w:val="20"/>
          <w:szCs w:val="20"/>
          <w:highlight w:val="none"/>
          <w:lang w:eastAsia="zh-CN"/>
        </w:rPr>
        <w:t xml:space="preserve">a </w:t>
      </w:r>
      <w:r>
        <w:rPr>
          <w:rFonts w:hint="eastAsia" w:ascii="Arial" w:hAnsi="Arial" w:cs="Arial"/>
          <w:color w:val="auto"/>
          <w:sz w:val="20"/>
          <w:szCs w:val="20"/>
          <w:highlight w:val="none"/>
          <w:lang w:eastAsia="zh-CN"/>
        </w:rPr>
        <w:t xml:space="preserve">soft </w:t>
      </w:r>
      <w:r>
        <w:rPr>
          <w:rFonts w:ascii="Arial" w:hAnsi="Arial" w:cs="Arial"/>
          <w:color w:val="auto"/>
          <w:sz w:val="20"/>
          <w:szCs w:val="20"/>
          <w:highlight w:val="none"/>
        </w:rPr>
        <w:t>damp</w:t>
      </w:r>
      <w:r>
        <w:rPr>
          <w:rFonts w:hint="eastAsia" w:ascii="Arial" w:hAnsi="Arial" w:eastAsia="宋体" w:cs="Arial"/>
          <w:color w:val="auto"/>
          <w:sz w:val="20"/>
          <w:szCs w:val="20"/>
          <w:highlight w:val="none"/>
          <w:lang w:eastAsia="zh-CN"/>
        </w:rPr>
        <w:t xml:space="preserve"> </w:t>
      </w:r>
      <w:r>
        <w:rPr>
          <w:rFonts w:ascii="Arial" w:hAnsi="Arial" w:cs="Arial"/>
          <w:color w:val="auto"/>
          <w:sz w:val="20"/>
          <w:szCs w:val="20"/>
          <w:highlight w:val="none"/>
          <w:lang w:eastAsia="zh-CN"/>
        </w:rPr>
        <w:t>cloth,</w:t>
      </w:r>
      <w:r>
        <w:rPr>
          <w:rFonts w:hint="eastAsia" w:ascii="Arial" w:hAnsi="Arial" w:cs="Arial"/>
          <w:color w:val="auto"/>
          <w:sz w:val="20"/>
          <w:szCs w:val="20"/>
          <w:highlight w:val="none"/>
          <w:lang w:eastAsia="zh-CN"/>
        </w:rPr>
        <w:t xml:space="preserve"> </w:t>
      </w:r>
      <w:r>
        <w:rPr>
          <w:rFonts w:ascii="Arial" w:hAnsi="Arial" w:cs="Arial"/>
          <w:color w:val="auto"/>
          <w:sz w:val="20"/>
          <w:szCs w:val="20"/>
          <w:highlight w:val="none"/>
          <w:lang w:eastAsia="zh-CN"/>
        </w:rPr>
        <w:t>then reassemble</w:t>
      </w:r>
      <w:r>
        <w:rPr>
          <w:rFonts w:hint="eastAsia" w:ascii="Arial" w:hAnsi="Arial" w:cs="Arial"/>
          <w:color w:val="auto"/>
          <w:sz w:val="20"/>
          <w:szCs w:val="20"/>
          <w:highlight w:val="none"/>
          <w:lang w:eastAsia="zh-CN"/>
        </w:rPr>
        <w:t xml:space="preserve"> </w:t>
      </w:r>
      <w:r>
        <w:rPr>
          <w:rFonts w:ascii="Arial" w:hAnsi="Arial" w:cs="Arial"/>
          <w:color w:val="auto"/>
          <w:sz w:val="20"/>
          <w:szCs w:val="20"/>
          <w:highlight w:val="none"/>
          <w:lang w:eastAsia="zh-CN"/>
        </w:rPr>
        <w:t>the</w:t>
      </w:r>
      <w:r>
        <w:rPr>
          <w:rFonts w:hint="eastAsia" w:ascii="Arial" w:hAnsi="Arial" w:cs="Arial"/>
          <w:color w:val="auto"/>
          <w:sz w:val="20"/>
          <w:szCs w:val="20"/>
          <w:highlight w:val="none"/>
          <w:lang w:eastAsia="zh-CN"/>
        </w:rPr>
        <w:t>m.</w:t>
      </w:r>
      <w:r>
        <w:rPr>
          <w:rFonts w:ascii="Arial" w:hAnsi="Arial" w:cs="Arial"/>
          <w:color w:val="auto"/>
          <w:sz w:val="20"/>
          <w:szCs w:val="20"/>
          <w:highlight w:val="none"/>
          <w:lang w:eastAsia="zh-CN"/>
        </w:rPr>
        <w:t xml:space="preserve"> </w:t>
      </w:r>
    </w:p>
    <w:p w14:paraId="5ED4F834">
      <w:pPr>
        <w:pStyle w:val="12"/>
        <w:numPr>
          <w:ilvl w:val="0"/>
          <w:numId w:val="2"/>
        </w:numPr>
        <w:tabs>
          <w:tab w:val="left" w:pos="511"/>
        </w:tabs>
        <w:spacing w:before="2"/>
        <w:rPr>
          <w:rFonts w:ascii="Arial" w:hAnsi="Arial" w:cs="Arial"/>
          <w:color w:val="231F20"/>
          <w:sz w:val="20"/>
          <w:szCs w:val="20"/>
        </w:rPr>
      </w:pPr>
      <w:r>
        <w:rPr>
          <w:rFonts w:ascii="Arial" w:hAnsi="Arial" w:cs="Arial"/>
          <w:color w:val="231F20"/>
          <w:sz w:val="20"/>
          <w:szCs w:val="20"/>
          <w:lang w:eastAsia="zh-CN"/>
        </w:rPr>
        <w:t xml:space="preserve">Dry and put </w:t>
      </w:r>
      <w:r>
        <w:rPr>
          <w:rFonts w:hint="eastAsia" w:ascii="Arial" w:hAnsi="Arial" w:cs="Arial"/>
          <w:color w:val="231F20"/>
          <w:sz w:val="20"/>
          <w:szCs w:val="20"/>
          <w:lang w:eastAsia="zh-CN"/>
        </w:rPr>
        <w:t xml:space="preserve">it </w:t>
      </w:r>
      <w:r>
        <w:rPr>
          <w:rFonts w:ascii="Arial" w:hAnsi="Arial" w:cs="Arial"/>
          <w:color w:val="231F20"/>
          <w:sz w:val="20"/>
          <w:szCs w:val="20"/>
          <w:lang w:eastAsia="zh-CN"/>
        </w:rPr>
        <w:t>back</w:t>
      </w:r>
      <w:r>
        <w:rPr>
          <w:rFonts w:hint="eastAsia" w:ascii="Arial" w:hAnsi="Arial" w:cs="Arial"/>
          <w:color w:val="231F20"/>
          <w:sz w:val="20"/>
          <w:szCs w:val="20"/>
          <w:lang w:eastAsia="zh-CN"/>
        </w:rPr>
        <w:t xml:space="preserve"> </w:t>
      </w:r>
      <w:r>
        <w:rPr>
          <w:rFonts w:ascii="Arial" w:hAnsi="Arial" w:cs="Arial"/>
          <w:color w:val="231F20"/>
          <w:sz w:val="20"/>
          <w:szCs w:val="20"/>
          <w:lang w:eastAsia="zh-CN"/>
        </w:rPr>
        <w:t>in the machine</w:t>
      </w:r>
      <w:r>
        <w:rPr>
          <w:rFonts w:hint="eastAsia" w:ascii="Arial" w:hAnsi="Arial" w:cs="Arial"/>
          <w:color w:val="231F20"/>
          <w:sz w:val="20"/>
          <w:szCs w:val="20"/>
          <w:lang w:eastAsia="zh-CN"/>
        </w:rPr>
        <w:t>.</w:t>
      </w:r>
    </w:p>
    <w:p w14:paraId="0954631A">
      <w:pPr>
        <w:pStyle w:val="12"/>
        <w:tabs>
          <w:tab w:val="left" w:pos="511"/>
        </w:tabs>
        <w:spacing w:before="2"/>
        <w:ind w:left="0" w:firstLine="0"/>
        <w:rPr>
          <w:rFonts w:ascii="Arial" w:hAnsi="Arial" w:cs="Arial"/>
          <w:color w:val="231F20"/>
          <w:sz w:val="20"/>
          <w:szCs w:val="20"/>
        </w:rPr>
      </w:pPr>
    </w:p>
    <w:p w14:paraId="3AF372E2">
      <w:pPr>
        <w:pStyle w:val="3"/>
        <w:tabs>
          <w:tab w:val="left" w:pos="647"/>
        </w:tabs>
        <w:spacing w:before="1"/>
        <w:ind w:left="0" w:leftChars="0" w:firstLine="0" w:firstLineChars="0"/>
        <w:jc w:val="left"/>
        <w:rPr>
          <w:rFonts w:ascii="Arial" w:hAnsi="Arial" w:cs="Arial"/>
          <w:color w:val="231F20"/>
        </w:rPr>
      </w:pPr>
      <w:r>
        <w:rPr>
          <w:rFonts w:ascii="Arial" w:hAnsi="Arial" w:cs="Arial"/>
          <w:color w:val="231F20"/>
          <w:lang w:eastAsia="zh-CN"/>
        </w:rPr>
        <w:t>1</w:t>
      </w:r>
      <w:r>
        <w:rPr>
          <w:rFonts w:hint="eastAsia" w:ascii="Arial" w:hAnsi="Arial" w:cs="Arial"/>
          <w:color w:val="231F20"/>
          <w:lang w:eastAsia="zh-CN"/>
        </w:rPr>
        <w:t>1</w:t>
      </w:r>
      <w:r>
        <w:rPr>
          <w:rFonts w:ascii="Arial" w:hAnsi="Arial" w:cs="Arial"/>
          <w:color w:val="231F20"/>
          <w:lang w:eastAsia="zh-CN"/>
        </w:rPr>
        <w:t>.</w:t>
      </w:r>
      <w:r>
        <w:rPr>
          <w:rFonts w:hint="eastAsia" w:ascii="Arial" w:hAnsi="Arial" w:cs="Arial"/>
          <w:color w:val="231F20"/>
          <w:lang w:val="en-US" w:eastAsia="zh-CN"/>
        </w:rPr>
        <w:t>3</w:t>
      </w:r>
      <w:r>
        <w:rPr>
          <w:rFonts w:ascii="Arial" w:hAnsi="Arial" w:cs="Arial"/>
          <w:color w:val="231F20"/>
          <w:lang w:eastAsia="zh-CN"/>
        </w:rPr>
        <w:t xml:space="preserve">  </w:t>
      </w:r>
      <w:r>
        <w:rPr>
          <w:rFonts w:ascii="Arial" w:hAnsi="Arial" w:cs="Arial"/>
          <w:color w:val="231F20"/>
        </w:rPr>
        <w:t>Cleaning the coffee filters</w:t>
      </w:r>
    </w:p>
    <w:p w14:paraId="05084F11">
      <w:pPr>
        <w:pStyle w:val="6"/>
        <w:spacing w:line="212" w:lineRule="exact"/>
        <w:ind w:left="226"/>
        <w:rPr>
          <w:rFonts w:ascii="Arial" w:hAnsi="Arial" w:cs="Arial"/>
          <w:sz w:val="20"/>
          <w:szCs w:val="20"/>
        </w:rPr>
      </w:pPr>
      <w:r>
        <w:rPr>
          <w:rFonts w:ascii="Arial" w:hAnsi="Arial" w:cs="Arial"/>
          <w:color w:val="231F20"/>
          <w:sz w:val="20"/>
          <w:szCs w:val="20"/>
        </w:rPr>
        <w:t>Cle</w:t>
      </w:r>
      <w:r>
        <w:rPr>
          <w:rFonts w:ascii="Arial" w:hAnsi="Arial" w:eastAsia="宋体" w:cs="Arial"/>
          <w:color w:val="231F20"/>
          <w:sz w:val="20"/>
          <w:szCs w:val="20"/>
          <w:lang w:eastAsia="zh-CN"/>
        </w:rPr>
        <w:t>a</w:t>
      </w:r>
      <w:r>
        <w:rPr>
          <w:rFonts w:ascii="Arial" w:hAnsi="Arial" w:cs="Arial"/>
          <w:color w:val="231F20"/>
          <w:sz w:val="20"/>
          <w:szCs w:val="20"/>
        </w:rPr>
        <w:t>n the coffee filters regularly:</w:t>
      </w:r>
    </w:p>
    <w:p w14:paraId="7798F4B0">
      <w:pPr>
        <w:pStyle w:val="12"/>
        <w:numPr>
          <w:ilvl w:val="0"/>
          <w:numId w:val="2"/>
        </w:numPr>
        <w:tabs>
          <w:tab w:val="left" w:pos="511"/>
        </w:tabs>
        <w:spacing w:before="2"/>
        <w:jc w:val="left"/>
        <w:rPr>
          <w:rFonts w:ascii="Arial" w:hAnsi="Arial" w:cs="Arial"/>
          <w:sz w:val="20"/>
          <w:szCs w:val="20"/>
        </w:rPr>
      </w:pPr>
      <w:r>
        <w:rPr>
          <w:rFonts w:ascii="Arial" w:hAnsi="Arial" w:cs="Arial"/>
          <w:color w:val="231F20"/>
          <w:sz w:val="20"/>
          <w:szCs w:val="20"/>
        </w:rPr>
        <w:t>Rinse the filters under running water;</w:t>
      </w:r>
    </w:p>
    <w:p w14:paraId="6EAEEC7F">
      <w:pPr>
        <w:pStyle w:val="12"/>
        <w:numPr>
          <w:ilvl w:val="0"/>
          <w:numId w:val="2"/>
        </w:numPr>
        <w:tabs>
          <w:tab w:val="left" w:pos="511"/>
        </w:tabs>
        <w:spacing w:before="3" w:line="242" w:lineRule="auto"/>
        <w:ind w:right="224"/>
        <w:jc w:val="left"/>
        <w:rPr>
          <w:rFonts w:ascii="Arial" w:hAnsi="Arial" w:cs="Arial"/>
          <w:sz w:val="20"/>
          <w:szCs w:val="20"/>
        </w:rPr>
      </w:pPr>
      <w:r>
        <w:rPr>
          <w:rFonts w:ascii="Arial" w:hAnsi="Arial" w:cs="Arial"/>
          <w:color w:val="231F20"/>
          <w:sz w:val="20"/>
          <w:szCs w:val="20"/>
        </w:rPr>
        <w:t>Make sure the holes are not blocked. If necessary, clean with a pin.</w:t>
      </w:r>
    </w:p>
    <w:p w14:paraId="1E62CFB2">
      <w:pPr>
        <w:pStyle w:val="6"/>
        <w:spacing w:before="4"/>
        <w:ind w:left="0"/>
        <w:rPr>
          <w:rFonts w:ascii="Arial" w:hAnsi="Arial" w:cs="Arial"/>
          <w:sz w:val="20"/>
          <w:szCs w:val="20"/>
        </w:rPr>
      </w:pPr>
    </w:p>
    <w:p w14:paraId="4284F1A9">
      <w:pPr>
        <w:pStyle w:val="3"/>
        <w:tabs>
          <w:tab w:val="left" w:pos="647"/>
        </w:tabs>
        <w:ind w:left="0" w:leftChars="0" w:firstLine="0" w:firstLineChars="0"/>
        <w:jc w:val="left"/>
        <w:rPr>
          <w:rFonts w:ascii="Arial" w:hAnsi="Arial" w:cs="Arial"/>
          <w:color w:val="231F20"/>
        </w:rPr>
      </w:pPr>
      <w:r>
        <w:rPr>
          <w:rFonts w:ascii="Arial" w:hAnsi="Arial" w:cs="Arial"/>
          <w:color w:val="231F20"/>
          <w:lang w:eastAsia="zh-CN"/>
        </w:rPr>
        <w:t>1</w:t>
      </w:r>
      <w:r>
        <w:rPr>
          <w:rFonts w:hint="eastAsia" w:ascii="Arial" w:hAnsi="Arial" w:cs="Arial"/>
          <w:color w:val="231F20"/>
          <w:lang w:eastAsia="zh-CN"/>
        </w:rPr>
        <w:t>1</w:t>
      </w:r>
      <w:r>
        <w:rPr>
          <w:rFonts w:ascii="Arial" w:hAnsi="Arial" w:cs="Arial"/>
          <w:color w:val="231F20"/>
          <w:lang w:eastAsia="zh-CN"/>
        </w:rPr>
        <w:t>.</w:t>
      </w:r>
      <w:r>
        <w:rPr>
          <w:rFonts w:hint="eastAsia" w:ascii="Arial" w:hAnsi="Arial" w:cs="Arial"/>
          <w:color w:val="231F20"/>
          <w:lang w:val="en-US" w:eastAsia="zh-CN"/>
        </w:rPr>
        <w:t>4</w:t>
      </w:r>
      <w:r>
        <w:rPr>
          <w:rFonts w:ascii="Arial" w:hAnsi="Arial" w:cs="Arial"/>
          <w:color w:val="231F20"/>
          <w:lang w:eastAsia="zh-CN"/>
        </w:rPr>
        <w:t xml:space="preserve">  </w:t>
      </w:r>
      <w:r>
        <w:rPr>
          <w:rFonts w:ascii="Arial" w:hAnsi="Arial" w:cs="Arial"/>
          <w:color w:val="231F20"/>
        </w:rPr>
        <w:t>Other cleaning operations</w:t>
      </w:r>
    </w:p>
    <w:p w14:paraId="726B61E6">
      <w:pPr>
        <w:pStyle w:val="12"/>
        <w:numPr>
          <w:ilvl w:val="0"/>
          <w:numId w:val="2"/>
        </w:numPr>
        <w:tabs>
          <w:tab w:val="left" w:pos="511"/>
        </w:tabs>
        <w:spacing w:line="242" w:lineRule="auto"/>
        <w:ind w:right="224"/>
        <w:jc w:val="left"/>
        <w:rPr>
          <w:rFonts w:ascii="Arial" w:hAnsi="Arial" w:cs="Arial"/>
          <w:sz w:val="20"/>
          <w:szCs w:val="20"/>
        </w:rPr>
      </w:pPr>
      <w:bookmarkStart w:id="23" w:name="OLE_LINK9"/>
      <w:r>
        <w:rPr>
          <w:rFonts w:ascii="Arial" w:hAnsi="Arial" w:cs="Arial"/>
          <w:color w:val="231F20"/>
          <w:sz w:val="20"/>
          <w:szCs w:val="20"/>
        </w:rPr>
        <w:t>Do</w:t>
      </w:r>
      <w:r>
        <w:rPr>
          <w:rFonts w:ascii="Arial" w:hAnsi="Arial" w:cs="Arial"/>
          <w:color w:val="231F20"/>
          <w:spacing w:val="-5"/>
          <w:sz w:val="20"/>
          <w:szCs w:val="20"/>
        </w:rPr>
        <w:t xml:space="preserve"> </w:t>
      </w:r>
      <w:r>
        <w:rPr>
          <w:rFonts w:ascii="Arial" w:hAnsi="Arial" w:cs="Arial"/>
          <w:color w:val="231F20"/>
          <w:sz w:val="20"/>
          <w:szCs w:val="20"/>
        </w:rPr>
        <w:t>not</w:t>
      </w:r>
      <w:r>
        <w:rPr>
          <w:rFonts w:ascii="Arial" w:hAnsi="Arial" w:cs="Arial"/>
          <w:color w:val="231F20"/>
          <w:spacing w:val="-5"/>
          <w:sz w:val="20"/>
          <w:szCs w:val="20"/>
        </w:rPr>
        <w:t xml:space="preserve"> </w:t>
      </w:r>
      <w:r>
        <w:rPr>
          <w:rFonts w:ascii="Arial" w:hAnsi="Arial" w:cs="Arial"/>
          <w:color w:val="231F20"/>
          <w:sz w:val="20"/>
          <w:szCs w:val="20"/>
        </w:rPr>
        <w:t>use</w:t>
      </w:r>
      <w:r>
        <w:rPr>
          <w:rFonts w:ascii="Arial" w:hAnsi="Arial" w:cs="Arial"/>
          <w:color w:val="231F20"/>
          <w:spacing w:val="-5"/>
          <w:sz w:val="20"/>
          <w:szCs w:val="20"/>
        </w:rPr>
        <w:t xml:space="preserve"> </w:t>
      </w:r>
      <w:r>
        <w:rPr>
          <w:rFonts w:ascii="Arial" w:hAnsi="Arial" w:cs="Arial"/>
          <w:color w:val="231F20"/>
          <w:sz w:val="20"/>
          <w:szCs w:val="20"/>
        </w:rPr>
        <w:t>solvents</w:t>
      </w:r>
      <w:r>
        <w:rPr>
          <w:rFonts w:ascii="Arial" w:hAnsi="Arial" w:cs="Arial"/>
          <w:color w:val="231F20"/>
          <w:spacing w:val="-5"/>
          <w:sz w:val="20"/>
          <w:szCs w:val="20"/>
        </w:rPr>
        <w:t xml:space="preserve"> </w:t>
      </w:r>
      <w:r>
        <w:rPr>
          <w:rFonts w:ascii="Arial" w:hAnsi="Arial" w:cs="Arial"/>
          <w:color w:val="231F20"/>
          <w:sz w:val="20"/>
          <w:szCs w:val="20"/>
        </w:rPr>
        <w:t>or</w:t>
      </w:r>
      <w:r>
        <w:rPr>
          <w:rFonts w:ascii="Arial" w:hAnsi="Arial" w:cs="Arial"/>
          <w:color w:val="231F20"/>
          <w:spacing w:val="-5"/>
          <w:sz w:val="20"/>
          <w:szCs w:val="20"/>
        </w:rPr>
        <w:t xml:space="preserve"> </w:t>
      </w:r>
      <w:r>
        <w:rPr>
          <w:rFonts w:ascii="Arial" w:hAnsi="Arial" w:cs="Arial"/>
          <w:color w:val="231F20"/>
          <w:sz w:val="20"/>
          <w:szCs w:val="20"/>
        </w:rPr>
        <w:t>abrasive</w:t>
      </w:r>
      <w:r>
        <w:rPr>
          <w:rFonts w:ascii="Arial" w:hAnsi="Arial" w:cs="Arial"/>
          <w:color w:val="231F20"/>
          <w:spacing w:val="-5"/>
          <w:sz w:val="20"/>
          <w:szCs w:val="20"/>
        </w:rPr>
        <w:t xml:space="preserve"> </w:t>
      </w:r>
      <w:r>
        <w:rPr>
          <w:rFonts w:ascii="Arial" w:hAnsi="Arial" w:cs="Arial"/>
          <w:color w:val="231F20"/>
          <w:sz w:val="20"/>
          <w:szCs w:val="20"/>
        </w:rPr>
        <w:t>detergents</w:t>
      </w:r>
      <w:r>
        <w:rPr>
          <w:rFonts w:ascii="Arial" w:hAnsi="Arial" w:cs="Arial"/>
          <w:color w:val="231F20"/>
          <w:spacing w:val="-5"/>
          <w:sz w:val="20"/>
          <w:szCs w:val="20"/>
        </w:rPr>
        <w:t xml:space="preserve"> </w:t>
      </w:r>
      <w:r>
        <w:rPr>
          <w:rFonts w:ascii="Arial" w:hAnsi="Arial" w:cs="Arial"/>
          <w:color w:val="231F20"/>
          <w:sz w:val="20"/>
          <w:szCs w:val="20"/>
        </w:rPr>
        <w:t>to</w:t>
      </w:r>
      <w:r>
        <w:rPr>
          <w:rFonts w:ascii="Arial" w:hAnsi="Arial" w:cs="Arial"/>
          <w:color w:val="231F20"/>
          <w:spacing w:val="-5"/>
          <w:sz w:val="20"/>
          <w:szCs w:val="20"/>
        </w:rPr>
        <w:t xml:space="preserve"> </w:t>
      </w:r>
      <w:r>
        <w:rPr>
          <w:rFonts w:ascii="Arial" w:hAnsi="Arial" w:cs="Arial"/>
          <w:color w:val="231F20"/>
          <w:sz w:val="20"/>
          <w:szCs w:val="20"/>
        </w:rPr>
        <w:t>clean</w:t>
      </w:r>
      <w:r>
        <w:rPr>
          <w:rFonts w:ascii="Arial" w:hAnsi="Arial" w:cs="Arial"/>
          <w:color w:val="231F20"/>
          <w:spacing w:val="-5"/>
          <w:sz w:val="20"/>
          <w:szCs w:val="20"/>
        </w:rPr>
        <w:t xml:space="preserve"> </w:t>
      </w:r>
      <w:r>
        <w:rPr>
          <w:rFonts w:ascii="Arial" w:hAnsi="Arial" w:cs="Arial"/>
          <w:color w:val="231F20"/>
          <w:sz w:val="20"/>
          <w:szCs w:val="20"/>
        </w:rPr>
        <w:t>the</w:t>
      </w:r>
      <w:r>
        <w:rPr>
          <w:rFonts w:ascii="Arial" w:hAnsi="Arial" w:cs="Arial"/>
          <w:color w:val="231F20"/>
          <w:spacing w:val="-5"/>
          <w:sz w:val="20"/>
          <w:szCs w:val="20"/>
        </w:rPr>
        <w:t xml:space="preserve"> </w:t>
      </w:r>
      <w:r>
        <w:rPr>
          <w:rFonts w:ascii="Arial" w:hAnsi="Arial" w:cs="Arial"/>
          <w:color w:val="231F20"/>
          <w:sz w:val="20"/>
          <w:szCs w:val="20"/>
        </w:rPr>
        <w:t xml:space="preserve">coffee </w:t>
      </w:r>
      <w:r>
        <w:rPr>
          <w:rFonts w:ascii="Arial" w:hAnsi="Arial" w:cs="Arial"/>
          <w:color w:val="231F20"/>
          <w:spacing w:val="-3"/>
          <w:sz w:val="20"/>
          <w:szCs w:val="20"/>
        </w:rPr>
        <w:t xml:space="preserve">maker. </w:t>
      </w:r>
      <w:r>
        <w:rPr>
          <w:rFonts w:ascii="Arial" w:hAnsi="Arial" w:cs="Arial"/>
          <w:color w:val="231F20"/>
          <w:sz w:val="20"/>
          <w:szCs w:val="20"/>
        </w:rPr>
        <w:t>Use a soft damp</w:t>
      </w:r>
      <w:r>
        <w:rPr>
          <w:rFonts w:hint="eastAsia" w:ascii="Arial" w:hAnsi="Arial" w:eastAsia="宋体" w:cs="Arial"/>
          <w:color w:val="231F20"/>
          <w:sz w:val="20"/>
          <w:szCs w:val="20"/>
          <w:lang w:eastAsia="zh-CN"/>
        </w:rPr>
        <w:t xml:space="preserve"> </w:t>
      </w:r>
      <w:r>
        <w:rPr>
          <w:rFonts w:ascii="Arial" w:hAnsi="Arial" w:cs="Arial"/>
          <w:color w:val="231F20"/>
          <w:sz w:val="20"/>
          <w:szCs w:val="20"/>
        </w:rPr>
        <w:t>cloth</w:t>
      </w:r>
      <w:r>
        <w:rPr>
          <w:rFonts w:ascii="Arial" w:hAnsi="Arial" w:cs="Arial"/>
          <w:color w:val="231F20"/>
          <w:spacing w:val="2"/>
          <w:sz w:val="20"/>
          <w:szCs w:val="20"/>
        </w:rPr>
        <w:t xml:space="preserve"> </w:t>
      </w:r>
      <w:r>
        <w:rPr>
          <w:rFonts w:ascii="Arial" w:hAnsi="Arial" w:cs="Arial"/>
          <w:color w:val="231F20"/>
          <w:sz w:val="20"/>
          <w:szCs w:val="20"/>
        </w:rPr>
        <w:t>only.</w:t>
      </w:r>
    </w:p>
    <w:bookmarkEnd w:id="23"/>
    <w:p w14:paraId="736358DE">
      <w:pPr>
        <w:pStyle w:val="12"/>
        <w:numPr>
          <w:ilvl w:val="0"/>
          <w:numId w:val="2"/>
        </w:numPr>
        <w:tabs>
          <w:tab w:val="left" w:pos="511"/>
        </w:tabs>
        <w:jc w:val="left"/>
        <w:rPr>
          <w:rFonts w:ascii="Arial" w:hAnsi="Arial" w:cs="Arial"/>
          <w:sz w:val="20"/>
          <w:szCs w:val="20"/>
        </w:rPr>
      </w:pPr>
      <w:r>
        <w:rPr>
          <w:rFonts w:ascii="Arial" w:hAnsi="Arial" w:cs="Arial"/>
          <w:color w:val="231F20"/>
          <w:sz w:val="20"/>
          <w:szCs w:val="20"/>
        </w:rPr>
        <w:t>Clean the filter holder</w:t>
      </w:r>
      <w:r>
        <w:rPr>
          <w:rFonts w:ascii="Arial" w:hAnsi="Arial" w:cs="Arial"/>
          <w:color w:val="231F20"/>
          <w:spacing w:val="-1"/>
          <w:sz w:val="20"/>
          <w:szCs w:val="20"/>
        </w:rPr>
        <w:t xml:space="preserve"> </w:t>
      </w:r>
      <w:r>
        <w:rPr>
          <w:rFonts w:ascii="Arial" w:hAnsi="Arial" w:cs="Arial"/>
          <w:color w:val="231F20"/>
          <w:sz w:val="20"/>
          <w:szCs w:val="20"/>
        </w:rPr>
        <w:t>cup.</w:t>
      </w:r>
    </w:p>
    <w:p w14:paraId="246319CA">
      <w:pPr>
        <w:pStyle w:val="6"/>
        <w:spacing w:before="6"/>
        <w:ind w:left="0"/>
        <w:rPr>
          <w:rFonts w:ascii="Arial" w:hAnsi="Arial" w:cs="Arial"/>
          <w:sz w:val="20"/>
          <w:szCs w:val="20"/>
        </w:rPr>
      </w:pPr>
    </w:p>
    <w:p w14:paraId="0D8AECCA">
      <w:pPr>
        <w:pStyle w:val="3"/>
        <w:tabs>
          <w:tab w:val="left" w:pos="647"/>
        </w:tabs>
        <w:ind w:left="0" w:leftChars="0" w:firstLine="0" w:firstLineChars="0"/>
        <w:rPr>
          <w:rFonts w:ascii="Arial" w:hAnsi="Arial" w:cs="Arial"/>
          <w:color w:val="231F20"/>
          <w:lang w:eastAsia="zh-CN"/>
        </w:rPr>
      </w:pPr>
      <w:r>
        <w:rPr>
          <w:rFonts w:ascii="Arial" w:hAnsi="Arial" w:cs="Arial"/>
          <w:color w:val="231F20"/>
          <w:lang w:eastAsia="zh-CN"/>
        </w:rPr>
        <w:t>1</w:t>
      </w:r>
      <w:r>
        <w:rPr>
          <w:rFonts w:hint="eastAsia" w:ascii="Arial" w:hAnsi="Arial" w:cs="Arial"/>
          <w:color w:val="231F20"/>
          <w:lang w:eastAsia="zh-CN"/>
        </w:rPr>
        <w:t>1</w:t>
      </w:r>
      <w:r>
        <w:rPr>
          <w:rFonts w:ascii="Arial" w:hAnsi="Arial" w:cs="Arial"/>
          <w:color w:val="231F20"/>
          <w:lang w:eastAsia="zh-CN"/>
        </w:rPr>
        <w:t>.</w:t>
      </w:r>
      <w:r>
        <w:rPr>
          <w:rFonts w:hint="eastAsia" w:ascii="Arial" w:hAnsi="Arial" w:cs="Arial"/>
          <w:color w:val="231F20"/>
          <w:lang w:val="en-US" w:eastAsia="zh-CN"/>
        </w:rPr>
        <w:t>5</w:t>
      </w:r>
      <w:r>
        <w:rPr>
          <w:rFonts w:ascii="Arial" w:hAnsi="Arial" w:cs="Arial"/>
          <w:color w:val="231F20"/>
          <w:lang w:eastAsia="zh-CN"/>
        </w:rPr>
        <w:t xml:space="preserve">  </w:t>
      </w:r>
      <w:bookmarkStart w:id="24" w:name="OLE_LINK22"/>
      <w:r>
        <w:rPr>
          <w:rFonts w:ascii="Arial" w:hAnsi="Arial" w:cs="Arial"/>
          <w:color w:val="231F20"/>
        </w:rPr>
        <w:t>Cleaning the</w:t>
      </w:r>
      <w:bookmarkEnd w:id="24"/>
      <w:r>
        <w:rPr>
          <w:rFonts w:ascii="Arial" w:hAnsi="Arial" w:cs="Arial"/>
          <w:color w:val="231F20"/>
        </w:rPr>
        <w:t xml:space="preserve"> water tank</w:t>
      </w:r>
    </w:p>
    <w:p w14:paraId="38F45D62">
      <w:pPr>
        <w:pStyle w:val="12"/>
        <w:tabs>
          <w:tab w:val="left" w:pos="511"/>
        </w:tabs>
        <w:spacing w:line="242" w:lineRule="auto"/>
        <w:ind w:left="226" w:right="224" w:firstLine="0"/>
        <w:rPr>
          <w:rFonts w:ascii="Arial" w:hAnsi="Arial" w:cs="Arial"/>
          <w:color w:val="231F20"/>
          <w:sz w:val="20"/>
          <w:szCs w:val="20"/>
        </w:rPr>
      </w:pPr>
      <w:r>
        <w:rPr>
          <w:rFonts w:ascii="Arial" w:hAnsi="Arial" w:cs="Arial"/>
          <w:color w:val="231F20"/>
          <w:sz w:val="20"/>
          <w:szCs w:val="20"/>
        </w:rPr>
        <w:t>Clean the water tank regularly (about once a month)</w:t>
      </w:r>
      <w:r>
        <w:rPr>
          <w:rFonts w:ascii="Arial" w:hAnsi="Arial" w:cs="Arial"/>
          <w:color w:val="231F20"/>
          <w:spacing w:val="-12"/>
          <w:sz w:val="20"/>
          <w:szCs w:val="20"/>
        </w:rPr>
        <w:t xml:space="preserve"> </w:t>
      </w:r>
      <w:r>
        <w:rPr>
          <w:rFonts w:ascii="Arial" w:hAnsi="Arial" w:cs="Arial"/>
          <w:color w:val="231F20"/>
          <w:sz w:val="20"/>
          <w:szCs w:val="20"/>
        </w:rPr>
        <w:t>with</w:t>
      </w:r>
      <w:r>
        <w:rPr>
          <w:rFonts w:ascii="Arial" w:hAnsi="Arial" w:cs="Arial"/>
          <w:color w:val="231F20"/>
          <w:spacing w:val="-13"/>
          <w:sz w:val="20"/>
          <w:szCs w:val="20"/>
        </w:rPr>
        <w:t xml:space="preserve"> </w:t>
      </w:r>
      <w:r>
        <w:rPr>
          <w:rFonts w:ascii="Arial" w:hAnsi="Arial" w:cs="Arial"/>
          <w:color w:val="231F20"/>
          <w:sz w:val="20"/>
          <w:szCs w:val="20"/>
        </w:rPr>
        <w:t>a</w:t>
      </w:r>
      <w:r>
        <w:rPr>
          <w:rFonts w:ascii="Arial" w:hAnsi="Arial" w:cs="Arial"/>
          <w:color w:val="231F20"/>
          <w:spacing w:val="-12"/>
          <w:sz w:val="20"/>
          <w:szCs w:val="20"/>
        </w:rPr>
        <w:t xml:space="preserve"> </w:t>
      </w:r>
      <w:r>
        <w:rPr>
          <w:rFonts w:ascii="Arial" w:hAnsi="Arial" w:cs="Arial"/>
          <w:color w:val="231F20"/>
          <w:sz w:val="20"/>
          <w:szCs w:val="20"/>
        </w:rPr>
        <w:t>damp</w:t>
      </w:r>
      <w:r>
        <w:rPr>
          <w:rFonts w:ascii="Arial" w:hAnsi="Arial" w:cs="Arial"/>
          <w:color w:val="231F20"/>
          <w:spacing w:val="-12"/>
          <w:sz w:val="20"/>
          <w:szCs w:val="20"/>
        </w:rPr>
        <w:t xml:space="preserve"> </w:t>
      </w:r>
      <w:r>
        <w:rPr>
          <w:rFonts w:ascii="Arial" w:hAnsi="Arial" w:cs="Arial"/>
          <w:color w:val="231F20"/>
          <w:sz w:val="20"/>
          <w:szCs w:val="20"/>
        </w:rPr>
        <w:t>cloth</w:t>
      </w:r>
      <w:r>
        <w:rPr>
          <w:rFonts w:ascii="Arial" w:hAnsi="Arial" w:cs="Arial"/>
          <w:color w:val="231F20"/>
          <w:spacing w:val="-12"/>
          <w:sz w:val="20"/>
          <w:szCs w:val="20"/>
        </w:rPr>
        <w:t xml:space="preserve"> </w:t>
      </w:r>
      <w:r>
        <w:rPr>
          <w:rFonts w:ascii="Arial" w:hAnsi="Arial" w:cs="Arial"/>
          <w:color w:val="231F20"/>
          <w:sz w:val="20"/>
          <w:szCs w:val="20"/>
        </w:rPr>
        <w:t>and</w:t>
      </w:r>
      <w:r>
        <w:rPr>
          <w:rFonts w:ascii="Arial" w:hAnsi="Arial" w:cs="Arial"/>
          <w:color w:val="231F20"/>
          <w:spacing w:val="-12"/>
          <w:sz w:val="20"/>
          <w:szCs w:val="20"/>
        </w:rPr>
        <w:t xml:space="preserve"> </w:t>
      </w:r>
      <w:r>
        <w:rPr>
          <w:rFonts w:ascii="Arial" w:hAnsi="Arial" w:cs="Arial"/>
          <w:color w:val="231F20"/>
          <w:sz w:val="20"/>
          <w:szCs w:val="20"/>
        </w:rPr>
        <w:t>a</w:t>
      </w:r>
      <w:r>
        <w:rPr>
          <w:rFonts w:ascii="Arial" w:hAnsi="Arial" w:cs="Arial"/>
          <w:color w:val="231F20"/>
          <w:spacing w:val="-12"/>
          <w:sz w:val="20"/>
          <w:szCs w:val="20"/>
        </w:rPr>
        <w:t xml:space="preserve"> </w:t>
      </w:r>
      <w:r>
        <w:rPr>
          <w:rFonts w:ascii="Arial" w:hAnsi="Arial" w:cs="Arial"/>
          <w:color w:val="231F20"/>
          <w:sz w:val="20"/>
          <w:szCs w:val="20"/>
        </w:rPr>
        <w:t>little</w:t>
      </w:r>
      <w:r>
        <w:rPr>
          <w:rFonts w:ascii="Arial" w:hAnsi="Arial" w:cs="Arial"/>
          <w:color w:val="231F20"/>
          <w:spacing w:val="-12"/>
          <w:sz w:val="20"/>
          <w:szCs w:val="20"/>
        </w:rPr>
        <w:t xml:space="preserve"> </w:t>
      </w:r>
      <w:r>
        <w:rPr>
          <w:rFonts w:ascii="Arial" w:hAnsi="Arial" w:cs="Arial"/>
          <w:color w:val="231F20"/>
          <w:sz w:val="20"/>
          <w:szCs w:val="20"/>
        </w:rPr>
        <w:t>mild</w:t>
      </w:r>
      <w:r>
        <w:rPr>
          <w:rFonts w:ascii="Arial" w:hAnsi="Arial" w:cs="Arial"/>
          <w:color w:val="231F20"/>
          <w:spacing w:val="-12"/>
          <w:sz w:val="20"/>
          <w:szCs w:val="20"/>
        </w:rPr>
        <w:t xml:space="preserve"> </w:t>
      </w:r>
      <w:r>
        <w:rPr>
          <w:rFonts w:ascii="Arial" w:hAnsi="Arial" w:cs="Arial"/>
          <w:color w:val="231F20"/>
          <w:sz w:val="20"/>
          <w:szCs w:val="20"/>
        </w:rPr>
        <w:t>washing</w:t>
      </w:r>
      <w:r>
        <w:rPr>
          <w:rFonts w:ascii="Arial" w:hAnsi="Arial" w:cs="Arial"/>
          <w:color w:val="231F20"/>
          <w:spacing w:val="-12"/>
          <w:sz w:val="20"/>
          <w:szCs w:val="20"/>
        </w:rPr>
        <w:t xml:space="preserve"> </w:t>
      </w:r>
      <w:r>
        <w:rPr>
          <w:rFonts w:ascii="Arial" w:hAnsi="Arial" w:cs="Arial"/>
          <w:color w:val="231F20"/>
          <w:sz w:val="20"/>
          <w:szCs w:val="20"/>
        </w:rPr>
        <w:t>up</w:t>
      </w:r>
      <w:r>
        <w:rPr>
          <w:rFonts w:ascii="Arial" w:hAnsi="Arial" w:cs="Arial"/>
          <w:color w:val="231F20"/>
          <w:spacing w:val="-12"/>
          <w:sz w:val="20"/>
          <w:szCs w:val="20"/>
        </w:rPr>
        <w:t xml:space="preserve"> </w:t>
      </w:r>
      <w:r>
        <w:rPr>
          <w:rFonts w:ascii="Arial" w:hAnsi="Arial" w:cs="Arial"/>
          <w:color w:val="231F20"/>
          <w:sz w:val="20"/>
          <w:szCs w:val="20"/>
        </w:rPr>
        <w:t>liquid;</w:t>
      </w:r>
    </w:p>
    <w:p w14:paraId="2E4DFEF3">
      <w:pPr>
        <w:pStyle w:val="12"/>
        <w:tabs>
          <w:tab w:val="left" w:pos="511"/>
        </w:tabs>
        <w:spacing w:line="242" w:lineRule="auto"/>
        <w:ind w:left="226" w:right="224" w:firstLine="0"/>
        <w:rPr>
          <w:rFonts w:ascii="Arial" w:hAnsi="Arial" w:cs="Arial"/>
          <w:color w:val="231F20"/>
          <w:sz w:val="20"/>
          <w:szCs w:val="20"/>
        </w:rPr>
      </w:pPr>
    </w:p>
    <w:p w14:paraId="67B39668">
      <w:pPr>
        <w:pStyle w:val="12"/>
        <w:tabs>
          <w:tab w:val="left" w:pos="746"/>
          <w:tab w:val="left" w:pos="747"/>
        </w:tabs>
        <w:spacing w:before="4" w:line="242" w:lineRule="auto"/>
        <w:ind w:left="0" w:leftChars="0" w:right="224" w:firstLine="0" w:firstLineChars="0"/>
        <w:rPr>
          <w:rFonts w:ascii="Arial" w:hAnsi="Arial" w:cs="Arial"/>
          <w:b/>
          <w:bCs/>
          <w:color w:val="231F20"/>
          <w:sz w:val="20"/>
          <w:szCs w:val="20"/>
          <w:lang w:eastAsia="zh-CN"/>
        </w:rPr>
      </w:pPr>
      <w:r>
        <w:rPr>
          <w:rFonts w:ascii="Arial" w:hAnsi="Arial" w:cs="Arial"/>
          <w:b/>
          <w:bCs/>
          <w:color w:val="231F20"/>
          <w:sz w:val="20"/>
          <w:szCs w:val="20"/>
          <w:lang w:eastAsia="zh-CN"/>
        </w:rPr>
        <w:t>1</w:t>
      </w:r>
      <w:r>
        <w:rPr>
          <w:rFonts w:hint="eastAsia" w:ascii="Arial" w:hAnsi="Arial" w:cs="Arial"/>
          <w:b/>
          <w:bCs/>
          <w:color w:val="231F20"/>
          <w:sz w:val="20"/>
          <w:szCs w:val="20"/>
          <w:lang w:eastAsia="zh-CN"/>
        </w:rPr>
        <w:t>1</w:t>
      </w:r>
      <w:r>
        <w:rPr>
          <w:rFonts w:ascii="Arial" w:hAnsi="Arial" w:cs="Arial"/>
          <w:b/>
          <w:bCs/>
          <w:color w:val="231F20"/>
          <w:sz w:val="20"/>
          <w:szCs w:val="20"/>
          <w:lang w:eastAsia="zh-CN"/>
        </w:rPr>
        <w:t>.</w:t>
      </w:r>
      <w:r>
        <w:rPr>
          <w:rFonts w:hint="eastAsia" w:ascii="Arial" w:hAnsi="Arial" w:cs="Arial"/>
          <w:b/>
          <w:bCs/>
          <w:color w:val="231F20"/>
          <w:sz w:val="20"/>
          <w:szCs w:val="20"/>
          <w:lang w:val="en-US" w:eastAsia="zh-CN"/>
        </w:rPr>
        <w:t>6</w:t>
      </w:r>
      <w:r>
        <w:rPr>
          <w:rFonts w:hint="eastAsia" w:ascii="Arial" w:hAnsi="Arial" w:cs="Arial"/>
          <w:b/>
          <w:bCs/>
          <w:color w:val="231F20"/>
          <w:sz w:val="20"/>
          <w:szCs w:val="20"/>
          <w:lang w:eastAsia="zh-CN"/>
        </w:rPr>
        <w:t xml:space="preserve"> </w:t>
      </w:r>
      <w:r>
        <w:rPr>
          <w:rFonts w:hint="eastAsia" w:ascii="Arial" w:hAnsi="Arial" w:cs="Arial"/>
          <w:b/>
          <w:bCs/>
          <w:color w:val="231F20"/>
          <w:sz w:val="20"/>
          <w:szCs w:val="20"/>
          <w:lang w:val="en-US" w:eastAsia="zh-CN"/>
        </w:rPr>
        <w:t xml:space="preserve"> </w:t>
      </w:r>
      <w:r>
        <w:rPr>
          <w:rFonts w:ascii="Arial" w:hAnsi="Arial" w:cs="Arial"/>
          <w:b/>
          <w:bCs/>
          <w:color w:val="231F20"/>
          <w:sz w:val="20"/>
          <w:szCs w:val="20"/>
        </w:rPr>
        <w:t>Cleaning the</w:t>
      </w:r>
      <w:r>
        <w:rPr>
          <w:rFonts w:hint="eastAsia" w:ascii="Arial" w:hAnsi="Arial" w:eastAsia="宋体" w:cs="Arial"/>
          <w:b/>
          <w:bCs/>
          <w:color w:val="231F20"/>
          <w:sz w:val="20"/>
          <w:szCs w:val="20"/>
          <w:lang w:eastAsia="zh-CN"/>
        </w:rPr>
        <w:t xml:space="preserve"> cappuccino maker </w:t>
      </w:r>
      <w:r>
        <w:rPr>
          <w:rFonts w:hint="eastAsia" w:ascii="Arial" w:hAnsi="Arial" w:cs="Arial"/>
          <w:b/>
          <w:bCs/>
          <w:color w:val="231F20"/>
          <w:sz w:val="20"/>
          <w:szCs w:val="20"/>
          <w:lang w:eastAsia="zh-CN"/>
        </w:rPr>
        <w:t xml:space="preserve"> </w:t>
      </w:r>
    </w:p>
    <w:p w14:paraId="07554601">
      <w:pPr>
        <w:pStyle w:val="4"/>
        <w:spacing w:before="3"/>
        <w:ind w:left="245"/>
        <w:rPr>
          <w:rFonts w:ascii="Arial" w:hAnsi="Arial" w:cs="Arial"/>
          <w:sz w:val="20"/>
          <w:szCs w:val="20"/>
        </w:rPr>
      </w:pPr>
      <w:r>
        <w:rPr>
          <w:rFonts w:ascii="Arial" w:hAnsi="Arial" w:cs="Arial"/>
          <w:b w:val="0"/>
          <w:i w:val="0"/>
          <w:position w:val="-2"/>
          <w:sz w:val="20"/>
          <w:szCs w:val="20"/>
          <w:lang w:eastAsia="zh-CN" w:bidi="ar-SA"/>
        </w:rPr>
        <w:drawing>
          <wp:inline distT="0" distB="0" distL="0" distR="0">
            <wp:extent cx="170815" cy="151130"/>
            <wp:effectExtent l="0" t="0" r="635" b="1270"/>
            <wp:docPr id="1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3.png"/>
                    <pic:cNvPicPr>
                      <a:picLocks noChangeAspect="1"/>
                    </pic:cNvPicPr>
                  </pic:nvPicPr>
                  <pic:blipFill>
                    <a:blip r:embed="rId5" cstate="print"/>
                    <a:stretch>
                      <a:fillRect/>
                    </a:stretch>
                  </pic:blipFill>
                  <pic:spPr>
                    <a:xfrm>
                      <a:off x="0" y="0"/>
                      <a:ext cx="170815" cy="151130"/>
                    </a:xfrm>
                    <a:prstGeom prst="rect">
                      <a:avLst/>
                    </a:prstGeom>
                  </pic:spPr>
                </pic:pic>
              </a:graphicData>
            </a:graphic>
          </wp:inline>
        </w:drawing>
      </w:r>
      <w:r>
        <w:rPr>
          <w:rFonts w:ascii="Arial" w:hAnsi="Arial" w:cs="Arial"/>
          <w:sz w:val="20"/>
          <w:szCs w:val="20"/>
        </w:rPr>
        <w:t>Important:</w:t>
      </w:r>
    </w:p>
    <w:p w14:paraId="39BD80B3">
      <w:pPr>
        <w:pStyle w:val="12"/>
        <w:tabs>
          <w:tab w:val="left" w:pos="746"/>
          <w:tab w:val="left" w:pos="747"/>
        </w:tabs>
        <w:spacing w:before="4" w:line="242" w:lineRule="auto"/>
        <w:ind w:left="199" w:leftChars="95" w:right="224" w:firstLine="0"/>
        <w:rPr>
          <w:rFonts w:ascii="Arial" w:hAnsi="Arial" w:cs="Arial"/>
          <w:sz w:val="20"/>
          <w:szCs w:val="20"/>
          <w:lang w:eastAsia="zh-CN"/>
        </w:rPr>
      </w:pPr>
      <w:r>
        <w:rPr>
          <w:rFonts w:ascii="Arial" w:hAnsi="Arial" w:cs="Arial"/>
          <w:sz w:val="20"/>
          <w:szCs w:val="20"/>
          <w:lang w:eastAsia="zh-CN"/>
        </w:rPr>
        <w:t>For hygiene reasons, the cappuccino maker should always be cleaned after use. Proceed as follow</w:t>
      </w:r>
      <w:r>
        <w:rPr>
          <w:rFonts w:hint="eastAsia" w:ascii="Arial" w:hAnsi="Arial" w:cs="Arial"/>
          <w:sz w:val="20"/>
          <w:szCs w:val="20"/>
          <w:lang w:eastAsia="zh-CN"/>
        </w:rPr>
        <w:t>:</w:t>
      </w:r>
    </w:p>
    <w:p w14:paraId="28D1E479">
      <w:pPr>
        <w:pStyle w:val="12"/>
        <w:tabs>
          <w:tab w:val="left" w:pos="511"/>
        </w:tabs>
        <w:spacing w:before="1" w:line="242" w:lineRule="auto"/>
        <w:ind w:left="136" w:right="224" w:firstLine="0"/>
        <w:jc w:val="left"/>
        <w:rPr>
          <w:rFonts w:ascii="Arial" w:hAnsi="Arial" w:cs="Arial"/>
          <w:b/>
          <w:bCs/>
          <w:sz w:val="20"/>
          <w:szCs w:val="20"/>
          <w:lang w:eastAsia="zh-CN"/>
        </w:rPr>
      </w:pPr>
      <w:r>
        <w:rPr>
          <w:rFonts w:ascii="Arial" w:hAnsi="Arial" w:cs="Arial"/>
          <w:b/>
          <w:bCs/>
          <w:sz w:val="20"/>
          <w:szCs w:val="20"/>
          <w:lang w:eastAsia="zh-CN"/>
        </w:rPr>
        <w:t xml:space="preserve">Turn the steam dial to deliver a little steam for a few seconds. This causes the cappuccino maker to discharge any milk left inside. </w:t>
      </w:r>
    </w:p>
    <w:p w14:paraId="59200781">
      <w:pPr>
        <w:pStyle w:val="12"/>
        <w:numPr>
          <w:ilvl w:val="0"/>
          <w:numId w:val="11"/>
        </w:numPr>
        <w:tabs>
          <w:tab w:val="left" w:pos="511"/>
        </w:tabs>
        <w:spacing w:before="1" w:line="242" w:lineRule="auto"/>
        <w:ind w:left="420" w:right="224"/>
        <w:jc w:val="left"/>
        <w:rPr>
          <w:rFonts w:ascii="Arial" w:hAnsi="Arial" w:cs="Arial"/>
          <w:sz w:val="20"/>
          <w:szCs w:val="20"/>
          <w:lang w:eastAsia="zh-CN"/>
        </w:rPr>
      </w:pPr>
      <w:r>
        <w:rPr>
          <w:rFonts w:ascii="Arial" w:hAnsi="Arial" w:cs="Arial"/>
          <w:sz w:val="20"/>
          <w:szCs w:val="20"/>
          <w:lang w:eastAsia="zh-CN"/>
        </w:rPr>
        <w:t>Press the ON/OFF button to turn the appliance off.</w:t>
      </w:r>
    </w:p>
    <w:p w14:paraId="2F73A46D">
      <w:pPr>
        <w:pStyle w:val="12"/>
        <w:numPr>
          <w:ilvl w:val="0"/>
          <w:numId w:val="11"/>
        </w:numPr>
        <w:tabs>
          <w:tab w:val="left" w:pos="511"/>
        </w:tabs>
        <w:spacing w:before="1" w:line="242" w:lineRule="auto"/>
        <w:ind w:left="420" w:right="224"/>
        <w:jc w:val="left"/>
        <w:rPr>
          <w:rFonts w:ascii="Arial" w:hAnsi="Arial" w:cs="Arial"/>
          <w:color w:val="231F20"/>
          <w:sz w:val="20"/>
          <w:szCs w:val="20"/>
          <w:lang w:eastAsia="zh-CN"/>
        </w:rPr>
      </w:pPr>
      <w:r>
        <w:rPr>
          <w:rFonts w:ascii="Arial" w:hAnsi="Arial" w:cs="Arial"/>
          <w:sz w:val="20"/>
          <w:szCs w:val="20"/>
          <w:lang w:eastAsia="zh-CN"/>
        </w:rPr>
        <w:t>Ensure that the Froth Nozzle is cool before cleaning. Pull the Froth Nozzle off the</w:t>
      </w:r>
      <w:r>
        <w:rPr>
          <w:rFonts w:hint="eastAsia" w:ascii="Arial" w:hAnsi="Arial" w:cs="Arial"/>
          <w:sz w:val="20"/>
          <w:szCs w:val="20"/>
          <w:lang w:eastAsia="zh-CN"/>
        </w:rPr>
        <w:t xml:space="preserve"> </w:t>
      </w:r>
      <w:r>
        <w:rPr>
          <w:rFonts w:ascii="Arial" w:hAnsi="Arial" w:cs="Arial"/>
          <w:sz w:val="20"/>
          <w:szCs w:val="20"/>
          <w:lang w:eastAsia="zh-CN"/>
        </w:rPr>
        <w:t xml:space="preserve">Steam Wand </w:t>
      </w:r>
      <w:r>
        <w:rPr>
          <w:rFonts w:ascii="Arial" w:hAnsi="Arial" w:eastAsia="GillSans-Light" w:cs="Arial"/>
          <w:color w:val="231F20"/>
          <w:kern w:val="0"/>
          <w:szCs w:val="21"/>
          <w:lang w:eastAsia="zh-CN" w:bidi="ar"/>
        </w:rPr>
        <w:t xml:space="preserve">and wash under running water to remove any milk residue. </w:t>
      </w:r>
      <w:r>
        <w:rPr>
          <w:rFonts w:ascii="Arial" w:hAnsi="Arial" w:eastAsia="GillSansMT-Bold" w:cs="Arial"/>
          <w:b/>
          <w:bCs/>
          <w:color w:val="231F20"/>
          <w:kern w:val="0"/>
          <w:szCs w:val="21"/>
          <w:lang w:eastAsia="zh-CN" w:bidi="ar"/>
        </w:rPr>
        <w:t>Risk of burns.</w:t>
      </w:r>
    </w:p>
    <w:p w14:paraId="0899CEEC">
      <w:pPr>
        <w:pStyle w:val="12"/>
        <w:tabs>
          <w:tab w:val="left" w:pos="511"/>
        </w:tabs>
        <w:spacing w:line="242" w:lineRule="auto"/>
        <w:ind w:left="0" w:leftChars="0" w:right="224" w:firstLine="0" w:firstLineChars="0"/>
        <w:rPr>
          <w:rFonts w:ascii="Arial" w:hAnsi="Arial" w:cs="Arial"/>
          <w:color w:val="231F20"/>
          <w:sz w:val="20"/>
          <w:szCs w:val="20"/>
        </w:rPr>
      </w:pPr>
    </w:p>
    <w:p w14:paraId="0ED51E39">
      <w:pPr>
        <w:pStyle w:val="4"/>
        <w:spacing w:before="3"/>
        <w:ind w:left="244"/>
        <w:rPr>
          <w:rFonts w:ascii="Arial" w:hAnsi="Arial" w:cs="Arial"/>
          <w:sz w:val="20"/>
          <w:szCs w:val="20"/>
        </w:rPr>
      </w:pPr>
      <w:r>
        <w:rPr>
          <w:rFonts w:ascii="Arial" w:hAnsi="Arial" w:cs="Arial"/>
          <w:b w:val="0"/>
          <w:i w:val="0"/>
          <w:position w:val="-1"/>
          <w:sz w:val="20"/>
          <w:szCs w:val="20"/>
          <w:lang w:eastAsia="zh-CN" w:bidi="ar-SA"/>
        </w:rPr>
        <w:drawing>
          <wp:inline distT="0" distB="0" distL="0" distR="0">
            <wp:extent cx="154940" cy="137160"/>
            <wp:effectExtent l="0" t="0" r="16510" b="15240"/>
            <wp:docPr id="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2.png"/>
                    <pic:cNvPicPr>
                      <a:picLocks noChangeAspect="1"/>
                    </pic:cNvPicPr>
                  </pic:nvPicPr>
                  <pic:blipFill>
                    <a:blip r:embed="rId4" cstate="print"/>
                    <a:stretch>
                      <a:fillRect/>
                    </a:stretch>
                  </pic:blipFill>
                  <pic:spPr>
                    <a:xfrm>
                      <a:off x="0" y="0"/>
                      <a:ext cx="154940" cy="137160"/>
                    </a:xfrm>
                    <a:prstGeom prst="rect">
                      <a:avLst/>
                    </a:prstGeom>
                  </pic:spPr>
                </pic:pic>
              </a:graphicData>
            </a:graphic>
          </wp:inline>
        </w:drawing>
      </w:r>
      <w:r>
        <w:rPr>
          <w:rFonts w:ascii="Arial" w:hAnsi="Arial" w:cs="Arial"/>
          <w:color w:val="231F20"/>
          <w:sz w:val="20"/>
          <w:szCs w:val="20"/>
        </w:rPr>
        <w:t>Danger!</w:t>
      </w:r>
    </w:p>
    <w:p w14:paraId="741C18DC">
      <w:pPr>
        <w:pStyle w:val="6"/>
        <w:spacing w:before="3" w:line="242" w:lineRule="auto"/>
        <w:ind w:left="226" w:right="224"/>
        <w:rPr>
          <w:rFonts w:ascii="Arial" w:hAnsi="Arial" w:cs="Arial"/>
          <w:color w:val="231F20"/>
          <w:sz w:val="20"/>
          <w:szCs w:val="20"/>
        </w:rPr>
      </w:pPr>
      <w:r>
        <w:rPr>
          <w:rFonts w:ascii="Arial" w:hAnsi="Arial" w:cs="Arial"/>
          <w:color w:val="231F20"/>
          <w:sz w:val="20"/>
          <w:szCs w:val="20"/>
        </w:rPr>
        <w:t xml:space="preserve">While cleaning, never immerse the coffee maker in water. </w:t>
      </w:r>
    </w:p>
    <w:p w14:paraId="35FA6C98">
      <w:pPr>
        <w:pStyle w:val="6"/>
        <w:spacing w:before="3" w:line="242" w:lineRule="auto"/>
        <w:ind w:left="226" w:right="224"/>
        <w:rPr>
          <w:rFonts w:ascii="Arial" w:hAnsi="Arial" w:cs="Arial"/>
          <w:b/>
          <w:bCs/>
          <w:i/>
          <w:iCs/>
          <w:color w:val="231F20"/>
          <w:sz w:val="20"/>
          <w:szCs w:val="20"/>
          <w:u w:val="single"/>
        </w:rPr>
      </w:pPr>
      <w:r>
        <w:rPr>
          <w:rFonts w:ascii="Arial" w:hAnsi="Arial" w:cs="Arial"/>
          <w:b/>
          <w:bCs/>
          <w:i/>
          <w:iCs/>
          <w:color w:val="231F20"/>
          <w:sz w:val="20"/>
          <w:szCs w:val="20"/>
          <w:u w:val="single"/>
        </w:rPr>
        <w:t>It is an electrical appliance.</w:t>
      </w:r>
    </w:p>
    <w:p w14:paraId="5580A780">
      <w:pPr>
        <w:pStyle w:val="6"/>
        <w:spacing w:before="26" w:line="211" w:lineRule="auto"/>
        <w:ind w:left="0" w:right="-6"/>
        <w:rPr>
          <w:rFonts w:ascii="Arial" w:hAnsi="Arial" w:eastAsia="宋体" w:cs="Arial"/>
          <w:color w:val="231F20"/>
          <w:sz w:val="20"/>
          <w:szCs w:val="20"/>
          <w:lang w:eastAsia="zh-CN"/>
        </w:rPr>
      </w:pPr>
      <w:bookmarkStart w:id="25" w:name="OLE_LINK27"/>
    </w:p>
    <w:p w14:paraId="55B584BB">
      <w:pPr>
        <w:pStyle w:val="12"/>
        <w:numPr>
          <w:ilvl w:val="0"/>
          <w:numId w:val="1"/>
        </w:numPr>
        <w:tabs>
          <w:tab w:val="left" w:pos="549"/>
          <w:tab w:val="left" w:pos="7483"/>
        </w:tabs>
        <w:spacing w:before="161" w:after="30"/>
        <w:jc w:val="left"/>
        <w:rPr>
          <w:rFonts w:hint="eastAsia"/>
          <w:b/>
          <w:bCs/>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rPr>
      </w:pPr>
      <w:bookmarkStart w:id="26" w:name="OLE_LINK18"/>
      <w:r>
        <w:rPr>
          <w:rFonts w:ascii="Arial" w:hAnsi="Arial" w:cs="Arial"/>
          <w:b/>
          <w:bCs/>
          <w:color w:val="231F20"/>
          <w:spacing w:val="3"/>
          <w:sz w:val="20"/>
          <w:szCs w:val="20"/>
          <w:u w:val="single" w:color="231F20"/>
          <w:lang w:eastAsia="zh-CN"/>
        </w:rPr>
        <w:t>COMMON TROUBLE SHOOTING</w:t>
      </w:r>
      <w:bookmarkEnd w:id="26"/>
    </w:p>
    <w:p w14:paraId="149593C3">
      <w:pPr>
        <w:widowControl/>
        <w:jc w:val="both"/>
        <w:rPr>
          <w:rFonts w:hint="eastAsia"/>
          <w:b/>
          <w:bCs/>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rPr>
        <w:t>Please read the following instructions and keep them on hand for later reference .</w:t>
      </w:r>
    </w:p>
    <w:p w14:paraId="746232E0">
      <w:pPr>
        <w:widowControl/>
        <w:jc w:val="both"/>
        <w:rPr>
          <w:rFonts w:ascii="Arial" w:hAnsi="Arial" w:cs="Arial"/>
          <w:b/>
          <w:bCs/>
          <w:color w:val="231F20"/>
          <w:spacing w:val="3"/>
          <w:sz w:val="20"/>
          <w:szCs w:val="20"/>
          <w:u w:val="single" w:color="231F20"/>
          <w:lang w:eastAsia="zh-CN"/>
        </w:rPr>
      </w:pPr>
    </w:p>
    <w:tbl>
      <w:tblPr>
        <w:tblStyle w:val="9"/>
        <w:tblW w:w="7765" w:type="dxa"/>
        <w:tblInd w:w="1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030"/>
        <w:gridCol w:w="2631"/>
        <w:gridCol w:w="3104"/>
      </w:tblGrid>
      <w:tr w14:paraId="4D776708">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 w:hRule="atLeast"/>
        </w:trPr>
        <w:tc>
          <w:tcPr>
            <w:tcW w:w="2030" w:type="dxa"/>
            <w:tcBorders>
              <w:bottom w:val="single" w:color="auto" w:sz="4" w:space="0"/>
            </w:tcBorders>
          </w:tcPr>
          <w:p w14:paraId="67FCF777">
            <w:pPr>
              <w:pStyle w:val="13"/>
              <w:spacing w:before="37"/>
              <w:rPr>
                <w:rFonts w:ascii="Arial" w:hAnsi="Arial" w:eastAsia="宋体" w:cs="Arial"/>
                <w:b/>
                <w:sz w:val="20"/>
                <w:szCs w:val="20"/>
                <w:lang w:eastAsia="zh-CN"/>
              </w:rPr>
            </w:pPr>
            <w:r>
              <w:rPr>
                <w:rFonts w:ascii="Arial" w:hAnsi="Arial" w:cs="Arial"/>
                <w:b/>
                <w:color w:val="231F20"/>
                <w:sz w:val="20"/>
                <w:szCs w:val="20"/>
              </w:rPr>
              <w:t>Pr</w:t>
            </w:r>
            <w:r>
              <w:rPr>
                <w:rFonts w:ascii="Arial" w:hAnsi="Arial" w:eastAsia="宋体" w:cs="Arial"/>
                <w:b/>
                <w:color w:val="231F20"/>
                <w:sz w:val="20"/>
                <w:szCs w:val="20"/>
                <w:lang w:eastAsia="zh-CN"/>
              </w:rPr>
              <w:t>oblem</w:t>
            </w:r>
          </w:p>
        </w:tc>
        <w:tc>
          <w:tcPr>
            <w:tcW w:w="2631" w:type="dxa"/>
          </w:tcPr>
          <w:p w14:paraId="4EA1B43B">
            <w:pPr>
              <w:pStyle w:val="13"/>
              <w:spacing w:before="37"/>
              <w:ind w:left="79"/>
              <w:rPr>
                <w:rFonts w:ascii="Arial" w:hAnsi="Arial" w:cs="Arial"/>
                <w:b/>
                <w:sz w:val="20"/>
                <w:szCs w:val="20"/>
              </w:rPr>
            </w:pPr>
            <w:r>
              <w:rPr>
                <w:rFonts w:ascii="Arial" w:hAnsi="Arial" w:cs="Arial"/>
                <w:b/>
                <w:color w:val="231F20"/>
                <w:sz w:val="20"/>
                <w:szCs w:val="20"/>
              </w:rPr>
              <w:t>Cause</w:t>
            </w:r>
          </w:p>
        </w:tc>
        <w:tc>
          <w:tcPr>
            <w:tcW w:w="3104" w:type="dxa"/>
          </w:tcPr>
          <w:p w14:paraId="10DE878C">
            <w:pPr>
              <w:pStyle w:val="13"/>
              <w:spacing w:before="37"/>
              <w:rPr>
                <w:rFonts w:ascii="Arial" w:hAnsi="Arial" w:cs="Arial"/>
                <w:b/>
                <w:sz w:val="20"/>
                <w:szCs w:val="20"/>
              </w:rPr>
            </w:pPr>
            <w:r>
              <w:rPr>
                <w:rFonts w:ascii="Arial" w:hAnsi="Arial" w:cs="Arial"/>
                <w:b/>
                <w:color w:val="231F20"/>
                <w:sz w:val="20"/>
                <w:szCs w:val="20"/>
              </w:rPr>
              <w:t>Solution</w:t>
            </w:r>
          </w:p>
        </w:tc>
      </w:tr>
      <w:tr w14:paraId="3CE8A3DC">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 w:hRule="atLeast"/>
        </w:trPr>
        <w:tc>
          <w:tcPr>
            <w:tcW w:w="2030" w:type="dxa"/>
            <w:vMerge w:val="restart"/>
            <w:tcBorders>
              <w:top w:val="single" w:color="auto" w:sz="4" w:space="0"/>
              <w:left w:val="single" w:color="auto" w:sz="4" w:space="0"/>
              <w:right w:val="single" w:color="auto" w:sz="4" w:space="0"/>
            </w:tcBorders>
          </w:tcPr>
          <w:p w14:paraId="7FE2BDBC">
            <w:pPr>
              <w:pStyle w:val="13"/>
              <w:ind w:left="105" w:leftChars="50" w:right="105" w:rightChars="50"/>
              <w:jc w:val="left"/>
              <w:rPr>
                <w:rFonts w:ascii="Arial" w:hAnsi="Arial" w:cs="Arial"/>
                <w:b/>
                <w:bCs/>
                <w:color w:val="231F20"/>
                <w:sz w:val="18"/>
                <w:szCs w:val="18"/>
              </w:rPr>
            </w:pPr>
            <w:r>
              <w:rPr>
                <w:rFonts w:ascii="Arial" w:hAnsi="Arial" w:cs="Arial"/>
                <w:b/>
                <w:bCs/>
                <w:color w:val="231F20"/>
                <w:sz w:val="18"/>
                <w:szCs w:val="18"/>
              </w:rPr>
              <w:t xml:space="preserve">No espresso coffee </w:t>
            </w:r>
          </w:p>
          <w:p w14:paraId="7F56EC56">
            <w:pPr>
              <w:pStyle w:val="13"/>
              <w:ind w:left="105" w:leftChars="50" w:right="105" w:rightChars="50"/>
              <w:jc w:val="left"/>
              <w:rPr>
                <w:rFonts w:ascii="Arial" w:hAnsi="Arial" w:cs="Arial"/>
                <w:sz w:val="18"/>
                <w:szCs w:val="18"/>
              </w:rPr>
            </w:pPr>
            <w:r>
              <w:rPr>
                <w:rFonts w:ascii="Arial" w:hAnsi="Arial" w:eastAsia="宋体" w:cs="Arial"/>
                <w:b/>
                <w:bCs/>
                <w:color w:val="231F20"/>
                <w:sz w:val="18"/>
                <w:szCs w:val="18"/>
                <w:lang w:eastAsia="zh-CN"/>
              </w:rPr>
              <w:t>i</w:t>
            </w:r>
            <w:r>
              <w:rPr>
                <w:rFonts w:ascii="Arial" w:hAnsi="Arial" w:cs="Arial"/>
                <w:b/>
                <w:bCs/>
                <w:color w:val="231F20"/>
                <w:sz w:val="18"/>
                <w:szCs w:val="18"/>
              </w:rPr>
              <w:t>s delivered</w:t>
            </w:r>
          </w:p>
        </w:tc>
        <w:tc>
          <w:tcPr>
            <w:tcW w:w="2631" w:type="dxa"/>
            <w:tcBorders>
              <w:left w:val="single" w:color="auto" w:sz="4" w:space="0"/>
            </w:tcBorders>
          </w:tcPr>
          <w:p w14:paraId="46D8B948">
            <w:pPr>
              <w:pStyle w:val="13"/>
              <w:ind w:left="105" w:leftChars="50" w:right="105" w:rightChars="50"/>
              <w:jc w:val="left"/>
              <w:rPr>
                <w:rFonts w:hint="default" w:ascii="Arial" w:hAnsi="Arial" w:cs="Arial"/>
                <w:color w:val="000000" w:themeColor="text1"/>
                <w:sz w:val="18"/>
                <w:szCs w:val="18"/>
                <w:lang w:val="en-US"/>
                <w14:textFill>
                  <w14:solidFill>
                    <w14:schemeClr w14:val="tx1"/>
                  </w14:solidFill>
                </w14:textFill>
              </w:rPr>
            </w:pPr>
            <w:r>
              <w:rPr>
                <w:rFonts w:hint="eastAsia" w:ascii="Arial" w:hAnsi="Arial" w:eastAsia="宋体" w:cs="Arial"/>
                <w:iCs/>
                <w:color w:val="000000" w:themeColor="text1"/>
                <w:sz w:val="20"/>
                <w:szCs w:val="20"/>
                <w:lang w:val="en-US" w:eastAsia="zh-CN"/>
                <w14:textFill>
                  <w14:solidFill>
                    <w14:schemeClr w14:val="tx1"/>
                  </w14:solidFill>
                </w14:textFill>
              </w:rPr>
              <w:t>Residual air inside</w:t>
            </w:r>
          </w:p>
        </w:tc>
        <w:tc>
          <w:tcPr>
            <w:tcW w:w="3104" w:type="dxa"/>
          </w:tcPr>
          <w:p w14:paraId="1F3F7C3D">
            <w:pPr>
              <w:pStyle w:val="13"/>
              <w:ind w:left="105" w:leftChars="50" w:right="105" w:rightChars="50"/>
              <w:jc w:val="left"/>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 xml:space="preserve">Open the steam knob after heating up as described in section </w:t>
            </w:r>
            <w:r>
              <w:rPr>
                <w:rFonts w:hint="default" w:ascii="Arial" w:hAnsi="Arial" w:eastAsia="宋体" w:cs="Arial"/>
                <w:color w:val="000000" w:themeColor="text1"/>
                <w:sz w:val="18"/>
                <w:szCs w:val="18"/>
                <w:lang w:val="en-US" w:eastAsia="zh-CN"/>
                <w14:textFill>
                  <w14:solidFill>
                    <w14:schemeClr w14:val="tx1"/>
                  </w14:solidFill>
                </w14:textFill>
              </w:rPr>
              <w:t>‘</w:t>
            </w:r>
            <w:r>
              <w:rPr>
                <w:rFonts w:hint="eastAsia" w:ascii="Arial" w:hAnsi="Arial" w:eastAsia="宋体" w:cs="Arial"/>
                <w:color w:val="000000" w:themeColor="text1"/>
                <w:sz w:val="18"/>
                <w:szCs w:val="18"/>
                <w:lang w:val="en-US" w:eastAsia="zh-CN"/>
                <w14:textFill>
                  <w14:solidFill>
                    <w14:schemeClr w14:val="tx1"/>
                  </w14:solidFill>
                </w14:textFill>
              </w:rPr>
              <w:t>7.FIRST USE</w:t>
            </w:r>
            <w:r>
              <w:rPr>
                <w:rFonts w:hint="default" w:ascii="Arial" w:hAnsi="Arial" w:eastAsia="宋体" w:cs="Arial"/>
                <w:color w:val="000000" w:themeColor="text1"/>
                <w:sz w:val="18"/>
                <w:szCs w:val="18"/>
                <w:lang w:val="en-US" w:eastAsia="zh-CN"/>
                <w14:textFill>
                  <w14:solidFill>
                    <w14:schemeClr w14:val="tx1"/>
                  </w14:solidFill>
                </w14:textFill>
              </w:rPr>
              <w:t>’</w:t>
            </w:r>
          </w:p>
        </w:tc>
      </w:tr>
      <w:tr w14:paraId="08B80B26">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 w:hRule="atLeast"/>
        </w:trPr>
        <w:tc>
          <w:tcPr>
            <w:tcW w:w="2030" w:type="dxa"/>
            <w:vMerge w:val="continue"/>
            <w:tcBorders>
              <w:left w:val="single" w:color="auto" w:sz="4" w:space="0"/>
              <w:right w:val="single" w:color="auto" w:sz="4" w:space="0"/>
            </w:tcBorders>
          </w:tcPr>
          <w:p w14:paraId="78805E3D">
            <w:pPr>
              <w:pStyle w:val="13"/>
              <w:ind w:left="105" w:leftChars="50" w:right="105" w:rightChars="50"/>
              <w:jc w:val="left"/>
              <w:rPr>
                <w:rFonts w:ascii="Arial" w:hAnsi="Arial" w:cs="Arial"/>
                <w:sz w:val="18"/>
                <w:szCs w:val="18"/>
              </w:rPr>
            </w:pPr>
          </w:p>
        </w:tc>
        <w:tc>
          <w:tcPr>
            <w:tcW w:w="2631" w:type="dxa"/>
            <w:tcBorders>
              <w:left w:val="single" w:color="auto" w:sz="4" w:space="0"/>
            </w:tcBorders>
          </w:tcPr>
          <w:p w14:paraId="01F1F375">
            <w:pPr>
              <w:pStyle w:val="13"/>
              <w:ind w:left="105" w:leftChars="50" w:right="105" w:rightChars="50"/>
              <w:jc w:val="left"/>
              <w:rPr>
                <w:rFonts w:ascii="Arial" w:hAnsi="Arial" w:cs="Arial"/>
                <w:color w:val="231F20"/>
                <w:sz w:val="18"/>
                <w:szCs w:val="18"/>
              </w:rPr>
            </w:pPr>
            <w:r>
              <w:rPr>
                <w:rFonts w:ascii="Arial" w:hAnsi="Arial" w:cs="Arial"/>
                <w:color w:val="231F20"/>
                <w:sz w:val="18"/>
                <w:szCs w:val="18"/>
              </w:rPr>
              <w:t>No water in the tank</w:t>
            </w:r>
          </w:p>
        </w:tc>
        <w:tc>
          <w:tcPr>
            <w:tcW w:w="3104" w:type="dxa"/>
          </w:tcPr>
          <w:p w14:paraId="276378CC">
            <w:pPr>
              <w:pStyle w:val="13"/>
              <w:ind w:left="105" w:leftChars="50" w:right="105" w:rightChars="50"/>
              <w:jc w:val="left"/>
              <w:rPr>
                <w:rFonts w:ascii="Arial" w:hAnsi="Arial" w:cs="Arial"/>
                <w:sz w:val="18"/>
                <w:szCs w:val="18"/>
              </w:rPr>
            </w:pPr>
            <w:r>
              <w:rPr>
                <w:rFonts w:ascii="Arial" w:hAnsi="Arial" w:cs="Arial"/>
                <w:color w:val="231F20"/>
                <w:sz w:val="18"/>
                <w:szCs w:val="18"/>
              </w:rPr>
              <w:t>Fill the tank</w:t>
            </w:r>
          </w:p>
        </w:tc>
      </w:tr>
      <w:tr w14:paraId="1F2F2248">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 w:hRule="atLeast"/>
        </w:trPr>
        <w:tc>
          <w:tcPr>
            <w:tcW w:w="2030" w:type="dxa"/>
            <w:vMerge w:val="continue"/>
            <w:tcBorders>
              <w:left w:val="single" w:color="auto" w:sz="4" w:space="0"/>
              <w:right w:val="single" w:color="auto" w:sz="4" w:space="0"/>
            </w:tcBorders>
          </w:tcPr>
          <w:p w14:paraId="00ADDF76">
            <w:pPr>
              <w:ind w:left="105" w:leftChars="50" w:right="105" w:rightChars="50"/>
              <w:jc w:val="left"/>
              <w:rPr>
                <w:rFonts w:ascii="Arial" w:hAnsi="Arial" w:cs="Arial"/>
                <w:sz w:val="18"/>
                <w:szCs w:val="18"/>
              </w:rPr>
            </w:pPr>
          </w:p>
        </w:tc>
        <w:tc>
          <w:tcPr>
            <w:tcW w:w="2631" w:type="dxa"/>
            <w:tcBorders>
              <w:left w:val="single" w:color="auto" w:sz="4" w:space="0"/>
            </w:tcBorders>
          </w:tcPr>
          <w:p w14:paraId="1ED0BD5E">
            <w:pPr>
              <w:pStyle w:val="13"/>
              <w:ind w:left="105" w:leftChars="50" w:right="105" w:rightChars="50"/>
              <w:jc w:val="left"/>
              <w:rPr>
                <w:rFonts w:ascii="Arial" w:hAnsi="Arial" w:cs="Arial"/>
                <w:sz w:val="18"/>
                <w:szCs w:val="18"/>
              </w:rPr>
            </w:pPr>
            <w:r>
              <w:rPr>
                <w:rFonts w:ascii="Arial" w:hAnsi="Arial" w:cs="Arial"/>
                <w:color w:val="231F20"/>
                <w:sz w:val="18"/>
                <w:szCs w:val="18"/>
              </w:rPr>
              <w:t>The holes in the filter holder are blocked</w:t>
            </w:r>
          </w:p>
        </w:tc>
        <w:tc>
          <w:tcPr>
            <w:tcW w:w="3104" w:type="dxa"/>
          </w:tcPr>
          <w:p w14:paraId="207ED372">
            <w:pPr>
              <w:pStyle w:val="13"/>
              <w:ind w:left="105" w:leftChars="50" w:right="105" w:rightChars="50"/>
              <w:jc w:val="left"/>
              <w:rPr>
                <w:rFonts w:ascii="Arial" w:hAnsi="Arial" w:cs="Arial"/>
                <w:sz w:val="18"/>
                <w:szCs w:val="18"/>
              </w:rPr>
            </w:pPr>
            <w:r>
              <w:rPr>
                <w:rFonts w:ascii="Arial" w:hAnsi="Arial" w:cs="Arial"/>
                <w:color w:val="231F20"/>
                <w:sz w:val="18"/>
                <w:szCs w:val="18"/>
              </w:rPr>
              <w:t>Clean the filter holder spout holes</w:t>
            </w:r>
          </w:p>
        </w:tc>
      </w:tr>
      <w:tr w14:paraId="261C9F57">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0" w:hRule="atLeast"/>
        </w:trPr>
        <w:tc>
          <w:tcPr>
            <w:tcW w:w="2030" w:type="dxa"/>
            <w:vMerge w:val="continue"/>
            <w:tcBorders>
              <w:left w:val="single" w:color="auto" w:sz="4" w:space="0"/>
              <w:right w:val="single" w:color="auto" w:sz="4" w:space="0"/>
            </w:tcBorders>
          </w:tcPr>
          <w:p w14:paraId="58AA5F53">
            <w:pPr>
              <w:ind w:left="105" w:leftChars="50" w:right="105" w:rightChars="50"/>
              <w:jc w:val="left"/>
              <w:rPr>
                <w:rFonts w:ascii="Arial" w:hAnsi="Arial" w:cs="Arial"/>
                <w:sz w:val="18"/>
                <w:szCs w:val="18"/>
              </w:rPr>
            </w:pPr>
          </w:p>
        </w:tc>
        <w:tc>
          <w:tcPr>
            <w:tcW w:w="2631" w:type="dxa"/>
            <w:tcBorders>
              <w:left w:val="single" w:color="auto" w:sz="4" w:space="0"/>
            </w:tcBorders>
          </w:tcPr>
          <w:p w14:paraId="3977EA9A">
            <w:pPr>
              <w:pStyle w:val="13"/>
              <w:ind w:left="105" w:leftChars="50" w:right="105" w:rightChars="50"/>
              <w:jc w:val="left"/>
              <w:rPr>
                <w:rFonts w:ascii="Arial" w:hAnsi="Arial" w:cs="Arial"/>
                <w:sz w:val="18"/>
                <w:szCs w:val="18"/>
              </w:rPr>
            </w:pPr>
            <w:r>
              <w:rPr>
                <w:rFonts w:ascii="Arial" w:hAnsi="Arial" w:cs="Arial"/>
                <w:color w:val="231F20"/>
                <w:sz w:val="18"/>
                <w:szCs w:val="18"/>
              </w:rPr>
              <w:t>The filter is blocked</w:t>
            </w:r>
          </w:p>
        </w:tc>
        <w:tc>
          <w:tcPr>
            <w:tcW w:w="3104" w:type="dxa"/>
          </w:tcPr>
          <w:p w14:paraId="7316D066">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Clean as described in section “</w:t>
            </w:r>
            <w:r>
              <w:rPr>
                <w:rFonts w:ascii="Arial" w:hAnsi="Arial" w:eastAsia="宋体" w:cs="Arial"/>
                <w:color w:val="231F20"/>
                <w:sz w:val="18"/>
                <w:szCs w:val="18"/>
                <w:lang w:eastAsia="zh-CN"/>
              </w:rPr>
              <w:t>1</w:t>
            </w:r>
            <w:r>
              <w:rPr>
                <w:rFonts w:hint="eastAsia" w:ascii="Arial" w:hAnsi="Arial" w:eastAsia="宋体" w:cs="Arial"/>
                <w:color w:val="231F20"/>
                <w:sz w:val="18"/>
                <w:szCs w:val="18"/>
                <w:lang w:val="en-US" w:eastAsia="zh-CN"/>
              </w:rPr>
              <w:t>1</w:t>
            </w:r>
            <w:r>
              <w:rPr>
                <w:rFonts w:hint="eastAsia" w:ascii="Arial" w:hAnsi="Arial" w:eastAsia="宋体" w:cs="Arial"/>
                <w:color w:val="231F20"/>
                <w:sz w:val="18"/>
                <w:szCs w:val="18"/>
                <w:lang w:eastAsia="zh-CN"/>
              </w:rPr>
              <w:t>.</w:t>
            </w:r>
            <w:r>
              <w:rPr>
                <w:rFonts w:hint="eastAsia" w:ascii="Arial" w:hAnsi="Arial" w:eastAsia="宋体" w:cs="Arial"/>
                <w:color w:val="231F20"/>
                <w:sz w:val="18"/>
                <w:szCs w:val="18"/>
                <w:lang w:val="en-US" w:eastAsia="zh-CN"/>
              </w:rPr>
              <w:t>3</w:t>
            </w:r>
            <w:r>
              <w:rPr>
                <w:rFonts w:hint="eastAsia" w:ascii="Arial" w:hAnsi="Arial" w:eastAsia="宋体" w:cs="Arial"/>
                <w:color w:val="231F20"/>
                <w:sz w:val="18"/>
                <w:szCs w:val="18"/>
                <w:lang w:eastAsia="zh-CN"/>
              </w:rPr>
              <w:t xml:space="preserve"> </w:t>
            </w:r>
            <w:r>
              <w:rPr>
                <w:rFonts w:ascii="Arial" w:hAnsi="Arial" w:cs="Arial"/>
                <w:color w:val="231F20"/>
                <w:sz w:val="18"/>
                <w:szCs w:val="18"/>
              </w:rPr>
              <w:t>Cleaning the coffee filters”</w:t>
            </w:r>
          </w:p>
        </w:tc>
      </w:tr>
      <w:tr w14:paraId="10EF8DD3">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16" w:hRule="atLeast"/>
        </w:trPr>
        <w:tc>
          <w:tcPr>
            <w:tcW w:w="2030" w:type="dxa"/>
            <w:vMerge w:val="continue"/>
            <w:tcBorders>
              <w:left w:val="single" w:color="auto" w:sz="4" w:space="0"/>
              <w:right w:val="single" w:color="auto" w:sz="4" w:space="0"/>
            </w:tcBorders>
          </w:tcPr>
          <w:p w14:paraId="4BF4D340">
            <w:pPr>
              <w:ind w:left="105" w:leftChars="50" w:right="105" w:rightChars="50"/>
              <w:jc w:val="left"/>
              <w:rPr>
                <w:rFonts w:ascii="Arial" w:hAnsi="Arial" w:cs="Arial"/>
                <w:sz w:val="18"/>
                <w:szCs w:val="18"/>
              </w:rPr>
            </w:pPr>
          </w:p>
        </w:tc>
        <w:tc>
          <w:tcPr>
            <w:tcW w:w="2631" w:type="dxa"/>
            <w:tcBorders>
              <w:left w:val="single" w:color="auto" w:sz="4" w:space="0"/>
            </w:tcBorders>
          </w:tcPr>
          <w:p w14:paraId="7678FC11">
            <w:pPr>
              <w:pStyle w:val="13"/>
              <w:spacing w:line="242" w:lineRule="auto"/>
              <w:ind w:left="105" w:leftChars="50" w:right="105" w:rightChars="50"/>
              <w:jc w:val="left"/>
              <w:rPr>
                <w:rFonts w:ascii="Arial" w:hAnsi="Arial" w:cs="Arial"/>
                <w:sz w:val="18"/>
                <w:szCs w:val="18"/>
              </w:rPr>
            </w:pPr>
            <w:bookmarkStart w:id="27" w:name="OLE_LINK20"/>
            <w:r>
              <w:rPr>
                <w:rFonts w:ascii="Arial" w:hAnsi="Arial" w:cs="Arial"/>
                <w:color w:val="231F20"/>
                <w:sz w:val="18"/>
                <w:szCs w:val="18"/>
              </w:rPr>
              <w:t>The tank has been inserted incorrectly and the valves on the bottom are not open</w:t>
            </w:r>
            <w:bookmarkEnd w:id="27"/>
          </w:p>
        </w:tc>
        <w:tc>
          <w:tcPr>
            <w:tcW w:w="3104" w:type="dxa"/>
          </w:tcPr>
          <w:p w14:paraId="7618B588">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Press the tank down lightly to open the valves on the bottom</w:t>
            </w:r>
          </w:p>
        </w:tc>
      </w:tr>
      <w:tr w14:paraId="44B77D99">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2030" w:type="dxa"/>
            <w:vMerge w:val="continue"/>
            <w:tcBorders>
              <w:left w:val="single" w:color="auto" w:sz="4" w:space="0"/>
              <w:bottom w:val="single" w:color="auto" w:sz="4" w:space="0"/>
              <w:right w:val="single" w:color="auto" w:sz="4" w:space="0"/>
            </w:tcBorders>
          </w:tcPr>
          <w:p w14:paraId="2D4617C2">
            <w:pPr>
              <w:ind w:left="105" w:leftChars="50" w:right="105" w:rightChars="50"/>
              <w:jc w:val="left"/>
              <w:rPr>
                <w:rFonts w:ascii="Arial" w:hAnsi="Arial" w:cs="Arial"/>
                <w:sz w:val="18"/>
                <w:szCs w:val="18"/>
              </w:rPr>
            </w:pPr>
          </w:p>
        </w:tc>
        <w:tc>
          <w:tcPr>
            <w:tcW w:w="2631" w:type="dxa"/>
            <w:tcBorders>
              <w:left w:val="single" w:color="auto" w:sz="4" w:space="0"/>
            </w:tcBorders>
          </w:tcPr>
          <w:p w14:paraId="1459265D">
            <w:pPr>
              <w:pStyle w:val="13"/>
              <w:ind w:left="105" w:leftChars="50" w:right="105" w:rightChars="50"/>
              <w:jc w:val="left"/>
              <w:rPr>
                <w:rFonts w:ascii="Arial" w:hAnsi="Arial" w:cs="Arial"/>
                <w:sz w:val="18"/>
                <w:szCs w:val="18"/>
              </w:rPr>
            </w:pPr>
            <w:r>
              <w:rPr>
                <w:rFonts w:ascii="Arial" w:hAnsi="Arial" w:cs="Arial"/>
                <w:color w:val="231F20"/>
                <w:sz w:val="18"/>
                <w:szCs w:val="18"/>
              </w:rPr>
              <w:t>Limescale in the water circuit</w:t>
            </w:r>
          </w:p>
        </w:tc>
        <w:tc>
          <w:tcPr>
            <w:tcW w:w="3104" w:type="dxa"/>
          </w:tcPr>
          <w:p w14:paraId="6CA6912F">
            <w:pPr>
              <w:pStyle w:val="13"/>
              <w:ind w:left="105" w:leftChars="50" w:right="105" w:rightChars="50"/>
              <w:jc w:val="left"/>
              <w:rPr>
                <w:rFonts w:ascii="Arial" w:hAnsi="Arial" w:cs="Arial"/>
                <w:sz w:val="18"/>
                <w:szCs w:val="18"/>
              </w:rPr>
            </w:pPr>
            <w:r>
              <w:rPr>
                <w:rFonts w:ascii="Arial" w:hAnsi="Arial" w:cs="Arial"/>
                <w:color w:val="231F20"/>
                <w:sz w:val="18"/>
                <w:szCs w:val="18"/>
              </w:rPr>
              <w:t>Descale as described in section “1</w:t>
            </w:r>
            <w:r>
              <w:rPr>
                <w:rFonts w:hint="eastAsia" w:ascii="Arial" w:hAnsi="Arial" w:eastAsia="宋体" w:cs="Arial"/>
                <w:color w:val="231F20"/>
                <w:sz w:val="18"/>
                <w:szCs w:val="18"/>
                <w:lang w:val="en-US" w:eastAsia="zh-CN"/>
              </w:rPr>
              <w:t>1</w:t>
            </w:r>
            <w:r>
              <w:rPr>
                <w:rFonts w:ascii="Arial" w:hAnsi="Arial" w:eastAsia="宋体" w:cs="Arial"/>
                <w:color w:val="231F20"/>
                <w:sz w:val="18"/>
                <w:szCs w:val="18"/>
                <w:lang w:eastAsia="zh-CN"/>
              </w:rPr>
              <w:t>.</w:t>
            </w:r>
            <w:r>
              <w:rPr>
                <w:rFonts w:hint="eastAsia" w:ascii="Arial" w:hAnsi="Arial" w:eastAsia="宋体" w:cs="Arial"/>
                <w:color w:val="231F20"/>
                <w:sz w:val="18"/>
                <w:szCs w:val="18"/>
                <w:lang w:val="en-US" w:eastAsia="zh-CN"/>
              </w:rPr>
              <w:t>1</w:t>
            </w:r>
            <w:r>
              <w:rPr>
                <w:rFonts w:ascii="Arial" w:hAnsi="Arial" w:eastAsia="宋体" w:cs="Arial"/>
                <w:color w:val="231F20"/>
                <w:sz w:val="18"/>
                <w:szCs w:val="18"/>
                <w:lang w:eastAsia="zh-CN"/>
              </w:rPr>
              <w:t xml:space="preserve"> </w:t>
            </w:r>
            <w:r>
              <w:rPr>
                <w:rFonts w:ascii="Arial" w:hAnsi="Arial" w:cs="Arial"/>
                <w:color w:val="231F20"/>
                <w:sz w:val="18"/>
                <w:szCs w:val="18"/>
              </w:rPr>
              <w:t>Descale”</w:t>
            </w:r>
          </w:p>
        </w:tc>
      </w:tr>
      <w:tr w14:paraId="54007DCC">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2030" w:type="dxa"/>
            <w:vMerge w:val="restart"/>
            <w:tcBorders>
              <w:top w:val="single" w:color="auto" w:sz="4" w:space="0"/>
            </w:tcBorders>
          </w:tcPr>
          <w:p w14:paraId="291A915D">
            <w:pPr>
              <w:pStyle w:val="13"/>
              <w:spacing w:line="242" w:lineRule="auto"/>
              <w:ind w:left="105" w:leftChars="50" w:right="105" w:rightChars="50"/>
              <w:jc w:val="left"/>
              <w:rPr>
                <w:rFonts w:ascii="Arial" w:hAnsi="Arial" w:cs="Arial"/>
                <w:sz w:val="18"/>
                <w:szCs w:val="18"/>
              </w:rPr>
            </w:pPr>
            <w:bookmarkStart w:id="28" w:name="OLE_LINK21"/>
            <w:r>
              <w:rPr>
                <w:rFonts w:ascii="Arial" w:hAnsi="Arial" w:cs="Arial"/>
                <w:b/>
                <w:bCs/>
                <w:color w:val="231F20"/>
                <w:sz w:val="18"/>
                <w:szCs w:val="18"/>
              </w:rPr>
              <w:t>The espresso coffee drips from the edges of the filter holder rather than the holes</w:t>
            </w:r>
            <w:bookmarkEnd w:id="28"/>
          </w:p>
        </w:tc>
        <w:tc>
          <w:tcPr>
            <w:tcW w:w="2631" w:type="dxa"/>
          </w:tcPr>
          <w:p w14:paraId="6D157484">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The filter holder has been inserted incorrectly or is dirty</w:t>
            </w:r>
          </w:p>
        </w:tc>
        <w:tc>
          <w:tcPr>
            <w:tcW w:w="3104" w:type="dxa"/>
          </w:tcPr>
          <w:p w14:paraId="4FEFBDD3">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Attach the filter holder correctly and rotate firmly as far as it will go</w:t>
            </w:r>
          </w:p>
        </w:tc>
      </w:tr>
      <w:tr w14:paraId="13EF2721">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2030" w:type="dxa"/>
            <w:vMerge w:val="continue"/>
          </w:tcPr>
          <w:p w14:paraId="09FF8BCC">
            <w:pPr>
              <w:ind w:left="105" w:leftChars="50" w:right="105" w:rightChars="50"/>
              <w:jc w:val="left"/>
              <w:rPr>
                <w:rFonts w:ascii="Arial" w:hAnsi="Arial" w:cs="Arial"/>
                <w:sz w:val="18"/>
                <w:szCs w:val="18"/>
              </w:rPr>
            </w:pPr>
          </w:p>
        </w:tc>
        <w:tc>
          <w:tcPr>
            <w:tcW w:w="2631" w:type="dxa"/>
          </w:tcPr>
          <w:p w14:paraId="6D20D3F1">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The holes in the filter holder spouts are blocked</w:t>
            </w:r>
          </w:p>
        </w:tc>
        <w:tc>
          <w:tcPr>
            <w:tcW w:w="3104" w:type="dxa"/>
          </w:tcPr>
          <w:p w14:paraId="20F2BE1F">
            <w:pPr>
              <w:pStyle w:val="13"/>
              <w:ind w:left="105" w:leftChars="50" w:right="105" w:rightChars="50"/>
              <w:jc w:val="left"/>
              <w:rPr>
                <w:rFonts w:ascii="Arial" w:hAnsi="Arial" w:cs="Arial"/>
                <w:sz w:val="18"/>
                <w:szCs w:val="18"/>
              </w:rPr>
            </w:pPr>
            <w:r>
              <w:rPr>
                <w:rFonts w:ascii="Arial" w:hAnsi="Arial" w:cs="Arial"/>
                <w:color w:val="231F20"/>
                <w:sz w:val="18"/>
                <w:szCs w:val="18"/>
              </w:rPr>
              <w:t>Clean the filter holder spout holes</w:t>
            </w:r>
          </w:p>
        </w:tc>
      </w:tr>
      <w:tr w14:paraId="0F0F9EE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2030" w:type="dxa"/>
            <w:vMerge w:val="continue"/>
            <w:tcBorders>
              <w:bottom w:val="single" w:color="auto" w:sz="4" w:space="0"/>
            </w:tcBorders>
          </w:tcPr>
          <w:p w14:paraId="3FE1B31F">
            <w:pPr>
              <w:ind w:left="105" w:leftChars="50" w:right="105" w:rightChars="50"/>
              <w:jc w:val="left"/>
              <w:rPr>
                <w:rFonts w:ascii="Arial" w:hAnsi="Arial" w:cs="Arial"/>
                <w:sz w:val="18"/>
                <w:szCs w:val="18"/>
              </w:rPr>
            </w:pPr>
          </w:p>
        </w:tc>
        <w:tc>
          <w:tcPr>
            <w:tcW w:w="2631" w:type="dxa"/>
          </w:tcPr>
          <w:p w14:paraId="2ADF3B0B">
            <w:pPr>
              <w:pStyle w:val="13"/>
              <w:ind w:left="105" w:leftChars="50" w:right="105" w:rightChars="50"/>
              <w:jc w:val="left"/>
              <w:rPr>
                <w:rFonts w:ascii="Arial" w:hAnsi="Arial" w:cs="Arial"/>
                <w:sz w:val="18"/>
                <w:szCs w:val="18"/>
              </w:rPr>
            </w:pPr>
            <w:r>
              <w:rPr>
                <w:rFonts w:ascii="Arial" w:hAnsi="Arial" w:cs="Arial"/>
                <w:color w:val="231F20"/>
                <w:sz w:val="18"/>
                <w:szCs w:val="18"/>
              </w:rPr>
              <w:t>The filter is blocked</w:t>
            </w:r>
          </w:p>
        </w:tc>
        <w:tc>
          <w:tcPr>
            <w:tcW w:w="3104" w:type="dxa"/>
          </w:tcPr>
          <w:p w14:paraId="74F36610">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Clean as described in section “</w:t>
            </w:r>
            <w:r>
              <w:rPr>
                <w:rFonts w:ascii="Arial" w:hAnsi="Arial" w:eastAsia="宋体" w:cs="Arial"/>
                <w:color w:val="231F20"/>
                <w:sz w:val="18"/>
                <w:szCs w:val="18"/>
                <w:lang w:eastAsia="zh-CN"/>
              </w:rPr>
              <w:t>1</w:t>
            </w:r>
            <w:r>
              <w:rPr>
                <w:rFonts w:hint="eastAsia" w:ascii="Arial" w:hAnsi="Arial" w:eastAsia="宋体" w:cs="Arial"/>
                <w:color w:val="231F20"/>
                <w:sz w:val="18"/>
                <w:szCs w:val="18"/>
                <w:lang w:val="en-US" w:eastAsia="zh-CN"/>
              </w:rPr>
              <w:t>1</w:t>
            </w:r>
            <w:r>
              <w:rPr>
                <w:rFonts w:ascii="Arial" w:hAnsi="Arial" w:eastAsia="宋体" w:cs="Arial"/>
                <w:color w:val="231F20"/>
                <w:sz w:val="18"/>
                <w:szCs w:val="18"/>
                <w:lang w:eastAsia="zh-CN"/>
              </w:rPr>
              <w:t>.</w:t>
            </w:r>
            <w:r>
              <w:rPr>
                <w:rFonts w:hint="eastAsia" w:ascii="Arial" w:hAnsi="Arial" w:eastAsia="宋体" w:cs="Arial"/>
                <w:color w:val="231F20"/>
                <w:sz w:val="18"/>
                <w:szCs w:val="18"/>
                <w:lang w:val="en-US" w:eastAsia="zh-CN"/>
              </w:rPr>
              <w:t xml:space="preserve">3 </w:t>
            </w:r>
            <w:r>
              <w:rPr>
                <w:rFonts w:ascii="Arial" w:hAnsi="Arial" w:cs="Arial"/>
                <w:color w:val="231F20"/>
                <w:sz w:val="18"/>
                <w:szCs w:val="18"/>
              </w:rPr>
              <w:t>Cleaning the coffee filters”</w:t>
            </w:r>
          </w:p>
        </w:tc>
      </w:tr>
      <w:tr w14:paraId="30E0C179">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017" w:hRule="atLeast"/>
        </w:trPr>
        <w:tc>
          <w:tcPr>
            <w:tcW w:w="2030" w:type="dxa"/>
            <w:tcBorders>
              <w:top w:val="single" w:color="auto" w:sz="4" w:space="0"/>
              <w:bottom w:val="single" w:color="auto" w:sz="4" w:space="0"/>
            </w:tcBorders>
          </w:tcPr>
          <w:p w14:paraId="4179F284">
            <w:pPr>
              <w:spacing w:before="41" w:line="243" w:lineRule="auto"/>
              <w:ind w:left="105" w:leftChars="50" w:right="105" w:rightChars="50" w:firstLine="18" w:firstLineChars="10"/>
              <w:jc w:val="left"/>
              <w:rPr>
                <w:rFonts w:ascii="Arial" w:hAnsi="Arial" w:eastAsia="Myriad Pro Cond" w:cs="Arial"/>
                <w:b/>
                <w:bCs/>
                <w:color w:val="231F20"/>
                <w:sz w:val="18"/>
                <w:szCs w:val="18"/>
                <w:lang w:eastAsia="en-US" w:bidi="en-US"/>
              </w:rPr>
            </w:pPr>
            <w:r>
              <w:rPr>
                <w:rFonts w:ascii="Arial" w:hAnsi="Arial" w:eastAsia="Myriad Pro Cond" w:cs="Arial"/>
                <w:b/>
                <w:bCs/>
                <w:color w:val="231F20"/>
                <w:sz w:val="18"/>
                <w:szCs w:val="18"/>
                <w:lang w:eastAsia="en-US" w:bidi="en-US"/>
              </w:rPr>
              <w:t>The filter holder</w:t>
            </w:r>
            <w:r>
              <w:rPr>
                <w:rFonts w:hint="eastAsia" w:ascii="Arial" w:hAnsi="Arial" w:eastAsia="Myriad Pro Cond" w:cs="Arial"/>
                <w:b/>
                <w:bCs/>
                <w:color w:val="231F20"/>
                <w:sz w:val="18"/>
                <w:szCs w:val="18"/>
                <w:lang w:bidi="en-US"/>
              </w:rPr>
              <w:t xml:space="preserve"> </w:t>
            </w:r>
            <w:r>
              <w:rPr>
                <w:rFonts w:ascii="Arial" w:hAnsi="Arial" w:eastAsia="Myriad Pro Cond" w:cs="Arial"/>
                <w:b/>
                <w:bCs/>
                <w:color w:val="231F20"/>
                <w:sz w:val="18"/>
                <w:szCs w:val="18"/>
                <w:lang w:eastAsia="en-US" w:bidi="en-US"/>
              </w:rPr>
              <w:t>cannot be attached</w:t>
            </w:r>
          </w:p>
          <w:p w14:paraId="73382CB5">
            <w:pPr>
              <w:spacing w:before="41" w:line="243" w:lineRule="auto"/>
              <w:ind w:left="105" w:leftChars="50" w:right="105" w:rightChars="50"/>
              <w:jc w:val="left"/>
              <w:rPr>
                <w:rFonts w:ascii="Arial" w:hAnsi="Arial" w:cs="Arial"/>
                <w:sz w:val="18"/>
                <w:szCs w:val="18"/>
              </w:rPr>
            </w:pPr>
            <w:r>
              <w:rPr>
                <w:rFonts w:ascii="Arial" w:hAnsi="Arial" w:eastAsia="Myriad Pro Cond" w:cs="Arial"/>
                <w:b/>
                <w:bCs/>
                <w:color w:val="231F20"/>
                <w:sz w:val="18"/>
                <w:szCs w:val="18"/>
                <w:lang w:eastAsia="en-US" w:bidi="en-US"/>
              </w:rPr>
              <w:t>to t</w:t>
            </w:r>
            <w:r>
              <w:rPr>
                <w:rFonts w:ascii="Arial" w:hAnsi="Arial" w:eastAsia="Myriad Pro Cond" w:cs="Arial"/>
                <w:b/>
                <w:bCs/>
                <w:color w:val="231F20"/>
                <w:sz w:val="18"/>
                <w:szCs w:val="18"/>
                <w:lang w:bidi="en-US"/>
              </w:rPr>
              <w:t xml:space="preserve">he </w:t>
            </w:r>
            <w:r>
              <w:rPr>
                <w:rFonts w:ascii="Arial" w:hAnsi="Arial" w:eastAsia="Myriad Pro Cond" w:cs="Arial"/>
                <w:b/>
                <w:bCs/>
                <w:color w:val="231F20"/>
                <w:sz w:val="18"/>
                <w:szCs w:val="18"/>
                <w:lang w:eastAsia="en-US" w:bidi="en-US"/>
              </w:rPr>
              <w:t>appliance</w:t>
            </w:r>
          </w:p>
        </w:tc>
        <w:tc>
          <w:tcPr>
            <w:tcW w:w="2631" w:type="dxa"/>
          </w:tcPr>
          <w:p w14:paraId="2A7C72A1">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Too much coffee has been placed in the filter</w:t>
            </w:r>
          </w:p>
        </w:tc>
        <w:tc>
          <w:tcPr>
            <w:tcW w:w="3104" w:type="dxa"/>
          </w:tcPr>
          <w:p w14:paraId="2397CC14">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Use the measure supplied and make sure you are using the correct filter for the type of preparation</w:t>
            </w:r>
          </w:p>
        </w:tc>
      </w:tr>
      <w:tr w14:paraId="4FE7000A">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restart"/>
          </w:tcPr>
          <w:p w14:paraId="6C8A2B3E">
            <w:pPr>
              <w:spacing w:before="41" w:line="243" w:lineRule="auto"/>
              <w:ind w:left="105" w:leftChars="50" w:right="105" w:rightChars="50"/>
              <w:jc w:val="left"/>
              <w:rPr>
                <w:rFonts w:ascii="Arial" w:hAnsi="Arial" w:eastAsia="宋体" w:cs="Arial"/>
                <w:sz w:val="18"/>
                <w:szCs w:val="18"/>
              </w:rPr>
            </w:pPr>
            <w:r>
              <w:rPr>
                <w:rFonts w:ascii="Arial" w:hAnsi="Arial" w:eastAsia="Myriad Pro Cond" w:cs="Arial"/>
                <w:b/>
                <w:bCs/>
                <w:color w:val="231F20"/>
                <w:sz w:val="18"/>
                <w:szCs w:val="18"/>
                <w:lang w:eastAsia="en-US" w:bidi="en-US"/>
              </w:rPr>
              <w:t xml:space="preserve">The appliance will not make any </w:t>
            </w:r>
            <w:r>
              <w:rPr>
                <w:rFonts w:ascii="Arial" w:hAnsi="Arial" w:eastAsia="Myriad Pro Cond" w:cs="Arial"/>
                <w:b/>
                <w:bCs/>
                <w:color w:val="231F20"/>
                <w:sz w:val="18"/>
                <w:szCs w:val="18"/>
                <w:lang w:bidi="en-US"/>
              </w:rPr>
              <w:t xml:space="preserve">coffee </w:t>
            </w:r>
            <w:r>
              <w:rPr>
                <w:rFonts w:ascii="Arial" w:hAnsi="Arial" w:eastAsia="Myriad Pro Cond" w:cs="Arial"/>
                <w:b/>
                <w:bCs/>
                <w:color w:val="231F20"/>
                <w:sz w:val="18"/>
                <w:szCs w:val="18"/>
                <w:lang w:eastAsia="en-US" w:bidi="en-US"/>
              </w:rPr>
              <w:t>and the</w:t>
            </w:r>
            <w:r>
              <w:rPr>
                <w:rFonts w:ascii="Arial" w:hAnsi="Arial" w:eastAsia="Myriad Pro Cond" w:cs="Arial"/>
                <w:b/>
                <w:bCs/>
                <w:color w:val="231F20"/>
                <w:sz w:val="18"/>
                <w:szCs w:val="18"/>
                <w:lang w:bidi="en-US"/>
              </w:rPr>
              <w:t xml:space="preserve"> function button </w:t>
            </w:r>
            <w:r>
              <w:rPr>
                <w:rFonts w:ascii="Arial" w:hAnsi="Arial" w:eastAsia="Myriad Pro Cond" w:cs="Arial"/>
                <w:b/>
                <w:bCs/>
                <w:color w:val="231F20"/>
                <w:sz w:val="18"/>
                <w:szCs w:val="18"/>
                <w:lang w:eastAsia="en-US" w:bidi="en-US"/>
              </w:rPr>
              <w:t>lights flash for a few seconds</w:t>
            </w:r>
            <w:r>
              <w:rPr>
                <w:rFonts w:hint="eastAsia" w:ascii="Arial" w:hAnsi="Arial" w:eastAsia="宋体" w:cs="Arial"/>
                <w:b/>
                <w:bCs/>
                <w:color w:val="231F20"/>
                <w:sz w:val="18"/>
                <w:szCs w:val="18"/>
                <w:lang w:bidi="en-US"/>
              </w:rPr>
              <w:t>.</w:t>
            </w:r>
          </w:p>
        </w:tc>
        <w:tc>
          <w:tcPr>
            <w:tcW w:w="2631" w:type="dxa"/>
          </w:tcPr>
          <w:p w14:paraId="74FAC753">
            <w:pPr>
              <w:pStyle w:val="13"/>
              <w:ind w:left="105" w:leftChars="50" w:right="105" w:rightChars="50"/>
              <w:jc w:val="left"/>
              <w:rPr>
                <w:rFonts w:ascii="Arial" w:hAnsi="Arial" w:cs="Arial"/>
                <w:sz w:val="18"/>
                <w:szCs w:val="18"/>
              </w:rPr>
            </w:pPr>
            <w:r>
              <w:rPr>
                <w:rFonts w:ascii="Arial" w:hAnsi="Arial" w:cs="Arial"/>
                <w:color w:val="231F20"/>
                <w:sz w:val="18"/>
                <w:szCs w:val="18"/>
              </w:rPr>
              <w:t>No water in the tank</w:t>
            </w:r>
          </w:p>
        </w:tc>
        <w:tc>
          <w:tcPr>
            <w:tcW w:w="3104" w:type="dxa"/>
          </w:tcPr>
          <w:p w14:paraId="4E465870">
            <w:pPr>
              <w:pStyle w:val="13"/>
              <w:ind w:left="105" w:leftChars="50" w:right="105" w:rightChars="50"/>
              <w:jc w:val="left"/>
              <w:rPr>
                <w:rFonts w:ascii="Arial" w:hAnsi="Arial" w:cs="Arial"/>
                <w:sz w:val="18"/>
                <w:szCs w:val="18"/>
              </w:rPr>
            </w:pPr>
            <w:r>
              <w:rPr>
                <w:rFonts w:ascii="Arial" w:hAnsi="Arial" w:cs="Arial"/>
                <w:color w:val="231F20"/>
                <w:sz w:val="18"/>
                <w:szCs w:val="18"/>
              </w:rPr>
              <w:t>Fill the tank with water</w:t>
            </w:r>
          </w:p>
        </w:tc>
      </w:tr>
      <w:tr w14:paraId="3F5AC662">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continue"/>
          </w:tcPr>
          <w:p w14:paraId="311F045D">
            <w:pPr>
              <w:ind w:left="105" w:leftChars="50" w:right="105" w:rightChars="50"/>
              <w:jc w:val="left"/>
              <w:rPr>
                <w:rFonts w:ascii="Arial" w:hAnsi="Arial" w:cs="Arial"/>
                <w:sz w:val="18"/>
                <w:szCs w:val="18"/>
              </w:rPr>
            </w:pPr>
          </w:p>
        </w:tc>
        <w:tc>
          <w:tcPr>
            <w:tcW w:w="2631" w:type="dxa"/>
          </w:tcPr>
          <w:p w14:paraId="10A40FDB">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The tank has been inserted incorrectly and the valves on the bottom are not open</w:t>
            </w:r>
          </w:p>
        </w:tc>
        <w:tc>
          <w:tcPr>
            <w:tcW w:w="3104" w:type="dxa"/>
          </w:tcPr>
          <w:p w14:paraId="192DF67E">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Press the tank down lightly to open the valves on the bottom</w:t>
            </w:r>
          </w:p>
        </w:tc>
      </w:tr>
      <w:tr w14:paraId="75AEF24D">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continue"/>
          </w:tcPr>
          <w:p w14:paraId="63ECF450">
            <w:pPr>
              <w:ind w:left="105" w:leftChars="50" w:right="105" w:rightChars="50"/>
              <w:jc w:val="left"/>
              <w:rPr>
                <w:rFonts w:ascii="Arial" w:hAnsi="Arial" w:cs="Arial"/>
                <w:sz w:val="18"/>
                <w:szCs w:val="18"/>
              </w:rPr>
            </w:pPr>
          </w:p>
        </w:tc>
        <w:tc>
          <w:tcPr>
            <w:tcW w:w="2631" w:type="dxa"/>
          </w:tcPr>
          <w:p w14:paraId="012FC4F0">
            <w:pPr>
              <w:pStyle w:val="13"/>
              <w:ind w:left="105" w:leftChars="50" w:right="105" w:rightChars="50"/>
              <w:jc w:val="left"/>
              <w:rPr>
                <w:rFonts w:ascii="Arial" w:hAnsi="Arial" w:cs="Arial"/>
                <w:sz w:val="18"/>
                <w:szCs w:val="18"/>
              </w:rPr>
            </w:pPr>
            <w:r>
              <w:rPr>
                <w:rFonts w:ascii="Arial" w:hAnsi="Arial" w:cs="Arial"/>
                <w:color w:val="231F20"/>
                <w:sz w:val="18"/>
                <w:szCs w:val="18"/>
              </w:rPr>
              <w:t>The filter is blocked</w:t>
            </w:r>
          </w:p>
        </w:tc>
        <w:tc>
          <w:tcPr>
            <w:tcW w:w="3104" w:type="dxa"/>
          </w:tcPr>
          <w:p w14:paraId="7382BAE3">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Clean as described in section “1</w:t>
            </w:r>
            <w:r>
              <w:rPr>
                <w:rFonts w:hint="eastAsia" w:ascii="Arial" w:hAnsi="Arial" w:eastAsia="宋体" w:cs="Arial"/>
                <w:color w:val="231F20"/>
                <w:sz w:val="18"/>
                <w:szCs w:val="18"/>
                <w:lang w:val="en-US" w:eastAsia="zh-CN"/>
              </w:rPr>
              <w:t>1</w:t>
            </w:r>
            <w:r>
              <w:rPr>
                <w:rFonts w:ascii="Arial" w:hAnsi="Arial" w:eastAsia="宋体" w:cs="Arial"/>
                <w:color w:val="231F20"/>
                <w:sz w:val="18"/>
                <w:szCs w:val="18"/>
                <w:lang w:eastAsia="zh-CN"/>
              </w:rPr>
              <w:t>.</w:t>
            </w:r>
            <w:r>
              <w:rPr>
                <w:rFonts w:hint="eastAsia" w:ascii="Arial" w:hAnsi="Arial" w:eastAsia="宋体" w:cs="Arial"/>
                <w:color w:val="231F20"/>
                <w:sz w:val="18"/>
                <w:szCs w:val="18"/>
                <w:lang w:val="en-US" w:eastAsia="zh-CN"/>
              </w:rPr>
              <w:t>3</w:t>
            </w:r>
            <w:r>
              <w:rPr>
                <w:rFonts w:ascii="Arial" w:hAnsi="Arial" w:eastAsia="宋体" w:cs="Arial"/>
                <w:color w:val="231F20"/>
                <w:sz w:val="18"/>
                <w:szCs w:val="18"/>
                <w:lang w:eastAsia="zh-CN"/>
              </w:rPr>
              <w:t xml:space="preserve"> </w:t>
            </w:r>
            <w:r>
              <w:rPr>
                <w:rFonts w:ascii="Arial" w:hAnsi="Arial" w:cs="Arial"/>
                <w:color w:val="231F20"/>
                <w:sz w:val="18"/>
                <w:szCs w:val="18"/>
              </w:rPr>
              <w:t>Cleaning the coffee filters”</w:t>
            </w:r>
          </w:p>
        </w:tc>
      </w:tr>
      <w:tr w14:paraId="3AD3FCB3">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continue"/>
          </w:tcPr>
          <w:p w14:paraId="08E373A1">
            <w:pPr>
              <w:ind w:left="105" w:leftChars="50" w:right="105" w:rightChars="50"/>
              <w:jc w:val="left"/>
              <w:rPr>
                <w:rFonts w:ascii="Arial" w:hAnsi="Arial" w:cs="Arial"/>
                <w:sz w:val="18"/>
                <w:szCs w:val="18"/>
              </w:rPr>
            </w:pPr>
          </w:p>
        </w:tc>
        <w:tc>
          <w:tcPr>
            <w:tcW w:w="2631" w:type="dxa"/>
          </w:tcPr>
          <w:p w14:paraId="0302F692">
            <w:pPr>
              <w:pStyle w:val="13"/>
              <w:ind w:left="105" w:leftChars="50" w:right="105" w:rightChars="50"/>
              <w:jc w:val="left"/>
              <w:rPr>
                <w:rFonts w:ascii="Arial" w:hAnsi="Arial" w:cs="Arial"/>
                <w:sz w:val="18"/>
                <w:szCs w:val="18"/>
              </w:rPr>
            </w:pPr>
            <w:r>
              <w:rPr>
                <w:rFonts w:ascii="Arial" w:hAnsi="Arial" w:cs="Arial"/>
                <w:color w:val="231F20"/>
                <w:sz w:val="18"/>
                <w:szCs w:val="18"/>
              </w:rPr>
              <w:t>Limescale in the water circuit</w:t>
            </w:r>
          </w:p>
        </w:tc>
        <w:tc>
          <w:tcPr>
            <w:tcW w:w="3104" w:type="dxa"/>
          </w:tcPr>
          <w:p w14:paraId="4E85E956">
            <w:pPr>
              <w:pStyle w:val="13"/>
              <w:ind w:left="105" w:leftChars="50" w:right="105" w:rightChars="50"/>
              <w:jc w:val="left"/>
              <w:rPr>
                <w:rFonts w:ascii="Arial" w:hAnsi="Arial" w:cs="Arial"/>
                <w:sz w:val="18"/>
                <w:szCs w:val="18"/>
              </w:rPr>
            </w:pPr>
            <w:r>
              <w:rPr>
                <w:rFonts w:ascii="Arial" w:hAnsi="Arial" w:cs="Arial"/>
                <w:color w:val="231F20"/>
                <w:sz w:val="18"/>
                <w:szCs w:val="18"/>
              </w:rPr>
              <w:t>Descale as described in section “</w:t>
            </w:r>
            <w:r>
              <w:rPr>
                <w:rFonts w:ascii="Arial" w:hAnsi="Arial" w:eastAsia="宋体" w:cs="Arial"/>
                <w:color w:val="231F20"/>
                <w:sz w:val="18"/>
                <w:szCs w:val="18"/>
                <w:lang w:eastAsia="zh-CN"/>
              </w:rPr>
              <w:t>1</w:t>
            </w:r>
            <w:r>
              <w:rPr>
                <w:rFonts w:hint="eastAsia" w:ascii="Arial" w:hAnsi="Arial" w:eastAsia="宋体" w:cs="Arial"/>
                <w:color w:val="231F20"/>
                <w:sz w:val="18"/>
                <w:szCs w:val="18"/>
                <w:lang w:val="en-US" w:eastAsia="zh-CN"/>
              </w:rPr>
              <w:t>1</w:t>
            </w:r>
            <w:r>
              <w:rPr>
                <w:rFonts w:ascii="Arial" w:hAnsi="Arial" w:eastAsia="宋体" w:cs="Arial"/>
                <w:color w:val="231F20"/>
                <w:sz w:val="18"/>
                <w:szCs w:val="18"/>
                <w:lang w:eastAsia="zh-CN"/>
              </w:rPr>
              <w:t>.</w:t>
            </w:r>
            <w:r>
              <w:rPr>
                <w:rFonts w:hint="eastAsia" w:ascii="Arial" w:hAnsi="Arial" w:eastAsia="宋体" w:cs="Arial"/>
                <w:color w:val="231F20"/>
                <w:sz w:val="18"/>
                <w:szCs w:val="18"/>
                <w:lang w:val="en-US" w:eastAsia="zh-CN"/>
              </w:rPr>
              <w:t>1</w:t>
            </w:r>
            <w:r>
              <w:rPr>
                <w:rFonts w:ascii="Arial" w:hAnsi="Arial" w:cs="Arial"/>
                <w:color w:val="231F20"/>
                <w:sz w:val="18"/>
                <w:szCs w:val="18"/>
              </w:rPr>
              <w:t>Descale”</w:t>
            </w:r>
          </w:p>
        </w:tc>
      </w:tr>
      <w:tr w14:paraId="278F21D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1" w:hRule="atLeast"/>
        </w:trPr>
        <w:tc>
          <w:tcPr>
            <w:tcW w:w="2030" w:type="dxa"/>
            <w:vMerge w:val="restart"/>
            <w:tcBorders>
              <w:top w:val="single" w:color="auto" w:sz="4" w:space="0"/>
            </w:tcBorders>
          </w:tcPr>
          <w:p w14:paraId="2F968A22">
            <w:pPr>
              <w:pStyle w:val="13"/>
              <w:spacing w:line="242" w:lineRule="auto"/>
              <w:ind w:left="105" w:leftChars="50" w:right="105" w:rightChars="50"/>
              <w:jc w:val="left"/>
              <w:rPr>
                <w:rFonts w:ascii="Arial" w:hAnsi="Arial" w:cs="Arial"/>
                <w:b/>
                <w:bCs/>
                <w:color w:val="231F20"/>
                <w:sz w:val="18"/>
                <w:szCs w:val="18"/>
              </w:rPr>
            </w:pPr>
            <w:r>
              <w:rPr>
                <w:rFonts w:ascii="Arial" w:hAnsi="Arial" w:cs="Arial"/>
                <w:b/>
                <w:bCs/>
                <w:color w:val="231F20"/>
                <w:sz w:val="18"/>
                <w:szCs w:val="18"/>
              </w:rPr>
              <w:t>The coffee froth is too light (d</w:t>
            </w:r>
            <w:r>
              <w:rPr>
                <w:rFonts w:ascii="Arial" w:hAnsi="Arial" w:eastAsia="宋体" w:cs="Arial"/>
                <w:b/>
                <w:bCs/>
                <w:color w:val="231F20"/>
                <w:sz w:val="18"/>
                <w:szCs w:val="18"/>
                <w:lang w:eastAsia="zh-CN"/>
              </w:rPr>
              <w:t>e</w:t>
            </w:r>
            <w:r>
              <w:rPr>
                <w:rFonts w:ascii="Arial" w:hAnsi="Arial" w:cs="Arial"/>
                <w:b/>
                <w:bCs/>
                <w:color w:val="231F20"/>
                <w:sz w:val="18"/>
                <w:szCs w:val="18"/>
              </w:rPr>
              <w:t>livered from the spout too fast)</w:t>
            </w:r>
          </w:p>
          <w:p w14:paraId="2AA9650F">
            <w:pPr>
              <w:pStyle w:val="13"/>
              <w:spacing w:line="242" w:lineRule="auto"/>
              <w:ind w:left="105" w:leftChars="50" w:right="105" w:rightChars="50"/>
              <w:jc w:val="left"/>
              <w:rPr>
                <w:rFonts w:ascii="Arial" w:hAnsi="Arial" w:cs="Arial"/>
                <w:sz w:val="18"/>
                <w:szCs w:val="18"/>
              </w:rPr>
            </w:pPr>
          </w:p>
          <w:p w14:paraId="48151843">
            <w:pPr>
              <w:pStyle w:val="13"/>
              <w:spacing w:line="242" w:lineRule="auto"/>
              <w:ind w:left="105" w:leftChars="50" w:right="105" w:rightChars="50"/>
              <w:jc w:val="left"/>
              <w:rPr>
                <w:rFonts w:ascii="Arial" w:hAnsi="Arial" w:cs="Arial"/>
                <w:sz w:val="18"/>
                <w:szCs w:val="18"/>
              </w:rPr>
            </w:pPr>
          </w:p>
        </w:tc>
        <w:tc>
          <w:tcPr>
            <w:tcW w:w="2631" w:type="dxa"/>
          </w:tcPr>
          <w:p w14:paraId="16B4E3DA">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The pre</w:t>
            </w:r>
            <w:r>
              <w:rPr>
                <w:rFonts w:ascii="Arial" w:hAnsi="Arial" w:eastAsia="宋体" w:cs="Arial"/>
                <w:color w:val="231F20"/>
                <w:sz w:val="18"/>
                <w:szCs w:val="18"/>
                <w:lang w:eastAsia="zh-CN"/>
              </w:rPr>
              <w:t>-</w:t>
            </w:r>
            <w:r>
              <w:rPr>
                <w:rFonts w:ascii="Arial" w:hAnsi="Arial" w:cs="Arial"/>
                <w:color w:val="231F20"/>
                <w:sz w:val="18"/>
                <w:szCs w:val="18"/>
              </w:rPr>
              <w:t>ground coffee is not pressed down firmly enough</w:t>
            </w:r>
          </w:p>
        </w:tc>
        <w:tc>
          <w:tcPr>
            <w:tcW w:w="3104" w:type="dxa"/>
          </w:tcPr>
          <w:p w14:paraId="43C9C090">
            <w:pPr>
              <w:pStyle w:val="13"/>
              <w:ind w:left="105" w:leftChars="50" w:right="105" w:rightChars="50"/>
              <w:jc w:val="left"/>
              <w:rPr>
                <w:rFonts w:ascii="Arial" w:hAnsi="Arial" w:cs="Arial"/>
                <w:sz w:val="18"/>
                <w:szCs w:val="18"/>
              </w:rPr>
            </w:pPr>
            <w:r>
              <w:rPr>
                <w:rFonts w:ascii="Arial" w:hAnsi="Arial" w:cs="Arial"/>
                <w:color w:val="231F20"/>
                <w:sz w:val="18"/>
                <w:szCs w:val="18"/>
              </w:rPr>
              <w:t>Press the pre-ground coffee more firmly</w:t>
            </w:r>
          </w:p>
        </w:tc>
      </w:tr>
      <w:tr w14:paraId="3BCFD89B">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0" w:hRule="atLeast"/>
        </w:trPr>
        <w:tc>
          <w:tcPr>
            <w:tcW w:w="2030" w:type="dxa"/>
            <w:vMerge w:val="continue"/>
          </w:tcPr>
          <w:p w14:paraId="426E8F8C">
            <w:pPr>
              <w:pStyle w:val="13"/>
              <w:spacing w:line="242" w:lineRule="auto"/>
              <w:ind w:left="105" w:leftChars="50" w:right="105" w:rightChars="50"/>
              <w:jc w:val="left"/>
              <w:rPr>
                <w:rFonts w:ascii="Arial" w:hAnsi="Arial" w:cs="Arial"/>
                <w:sz w:val="18"/>
                <w:szCs w:val="18"/>
              </w:rPr>
            </w:pPr>
          </w:p>
        </w:tc>
        <w:tc>
          <w:tcPr>
            <w:tcW w:w="2631" w:type="dxa"/>
          </w:tcPr>
          <w:p w14:paraId="5FA0440E">
            <w:pPr>
              <w:pStyle w:val="13"/>
              <w:ind w:left="105" w:leftChars="50" w:right="105" w:rightChars="50"/>
              <w:jc w:val="left"/>
              <w:rPr>
                <w:rFonts w:ascii="Arial" w:hAnsi="Arial" w:cs="Arial"/>
                <w:sz w:val="18"/>
                <w:szCs w:val="18"/>
              </w:rPr>
            </w:pPr>
            <w:r>
              <w:rPr>
                <w:rFonts w:ascii="Arial" w:hAnsi="Arial" w:cs="Arial"/>
                <w:color w:val="231F20"/>
                <w:sz w:val="18"/>
                <w:szCs w:val="18"/>
              </w:rPr>
              <w:t>There is not enough pre-ground coffee</w:t>
            </w:r>
          </w:p>
        </w:tc>
        <w:tc>
          <w:tcPr>
            <w:tcW w:w="3104" w:type="dxa"/>
          </w:tcPr>
          <w:p w14:paraId="2A7E2CCD">
            <w:pPr>
              <w:pStyle w:val="13"/>
              <w:ind w:left="105" w:leftChars="50" w:right="105" w:rightChars="50"/>
              <w:jc w:val="left"/>
              <w:rPr>
                <w:rFonts w:ascii="Arial" w:hAnsi="Arial" w:cs="Arial"/>
                <w:sz w:val="18"/>
                <w:szCs w:val="18"/>
              </w:rPr>
            </w:pPr>
            <w:r>
              <w:rPr>
                <w:rFonts w:ascii="Arial" w:hAnsi="Arial" w:cs="Arial"/>
                <w:color w:val="231F20"/>
                <w:sz w:val="18"/>
                <w:szCs w:val="18"/>
              </w:rPr>
              <w:t>Increase the quantity of pre-ground coffee</w:t>
            </w:r>
          </w:p>
        </w:tc>
      </w:tr>
      <w:tr w14:paraId="48ED82B4">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2030" w:type="dxa"/>
            <w:vMerge w:val="continue"/>
          </w:tcPr>
          <w:p w14:paraId="060CF858">
            <w:pPr>
              <w:ind w:left="105" w:leftChars="50" w:right="105" w:rightChars="50"/>
              <w:jc w:val="left"/>
              <w:rPr>
                <w:rFonts w:ascii="Arial" w:hAnsi="Arial" w:cs="Arial"/>
                <w:sz w:val="18"/>
                <w:szCs w:val="18"/>
              </w:rPr>
            </w:pPr>
          </w:p>
        </w:tc>
        <w:tc>
          <w:tcPr>
            <w:tcW w:w="2631" w:type="dxa"/>
          </w:tcPr>
          <w:p w14:paraId="3F9826E1">
            <w:pPr>
              <w:pStyle w:val="13"/>
              <w:ind w:left="105" w:leftChars="50" w:right="105" w:rightChars="50"/>
              <w:jc w:val="left"/>
              <w:rPr>
                <w:rFonts w:ascii="Arial" w:hAnsi="Arial" w:cs="Arial"/>
                <w:sz w:val="18"/>
                <w:szCs w:val="18"/>
              </w:rPr>
            </w:pPr>
            <w:r>
              <w:rPr>
                <w:rFonts w:ascii="Arial" w:hAnsi="Arial" w:cs="Arial"/>
                <w:color w:val="231F20"/>
                <w:sz w:val="18"/>
                <w:szCs w:val="18"/>
              </w:rPr>
              <w:t>The pre-ground coffee is too coarse</w:t>
            </w:r>
          </w:p>
        </w:tc>
        <w:tc>
          <w:tcPr>
            <w:tcW w:w="3104" w:type="dxa"/>
          </w:tcPr>
          <w:p w14:paraId="0658923E">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Use only pre-ground coffee for espresso coffee makers</w:t>
            </w:r>
          </w:p>
        </w:tc>
      </w:tr>
      <w:tr w14:paraId="49A323A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44" w:hRule="atLeast"/>
        </w:trPr>
        <w:tc>
          <w:tcPr>
            <w:tcW w:w="2030" w:type="dxa"/>
            <w:vMerge w:val="continue"/>
            <w:tcBorders>
              <w:bottom w:val="single" w:color="231F20" w:sz="4" w:space="0"/>
            </w:tcBorders>
          </w:tcPr>
          <w:p w14:paraId="026E8F10">
            <w:pPr>
              <w:ind w:left="105" w:leftChars="50" w:right="105" w:rightChars="50"/>
              <w:jc w:val="left"/>
              <w:rPr>
                <w:rFonts w:ascii="Arial" w:hAnsi="Arial" w:cs="Arial"/>
                <w:sz w:val="18"/>
                <w:szCs w:val="18"/>
              </w:rPr>
            </w:pPr>
          </w:p>
        </w:tc>
        <w:tc>
          <w:tcPr>
            <w:tcW w:w="2631" w:type="dxa"/>
            <w:tcBorders>
              <w:bottom w:val="single" w:color="231F20" w:sz="4" w:space="0"/>
            </w:tcBorders>
          </w:tcPr>
          <w:p w14:paraId="5056CA10">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The wrong type of pre-ground coffee is being used</w:t>
            </w:r>
          </w:p>
        </w:tc>
        <w:tc>
          <w:tcPr>
            <w:tcW w:w="3104" w:type="dxa"/>
            <w:tcBorders>
              <w:bottom w:val="single" w:color="231F20" w:sz="4" w:space="0"/>
            </w:tcBorders>
          </w:tcPr>
          <w:p w14:paraId="6B7AFF69">
            <w:pPr>
              <w:pStyle w:val="13"/>
              <w:ind w:left="105" w:leftChars="50" w:right="105" w:rightChars="50"/>
              <w:jc w:val="left"/>
              <w:rPr>
                <w:rFonts w:ascii="Arial" w:hAnsi="Arial" w:cs="Arial"/>
                <w:sz w:val="18"/>
                <w:szCs w:val="18"/>
              </w:rPr>
            </w:pPr>
            <w:r>
              <w:rPr>
                <w:rFonts w:ascii="Arial" w:hAnsi="Arial" w:cs="Arial"/>
                <w:color w:val="231F20"/>
                <w:sz w:val="18"/>
                <w:szCs w:val="18"/>
              </w:rPr>
              <w:t>Change the type of pre-ground coffee</w:t>
            </w:r>
          </w:p>
        </w:tc>
      </w:tr>
    </w:tbl>
    <w:p w14:paraId="670534A5"/>
    <w:tbl>
      <w:tblPr>
        <w:tblStyle w:val="9"/>
        <w:tblW w:w="7765" w:type="dxa"/>
        <w:tblInd w:w="1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030"/>
        <w:gridCol w:w="2631"/>
        <w:gridCol w:w="3104"/>
      </w:tblGrid>
      <w:tr w14:paraId="6EE5BB77">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1" w:hRule="atLeast"/>
        </w:trPr>
        <w:tc>
          <w:tcPr>
            <w:tcW w:w="2030" w:type="dxa"/>
            <w:vMerge w:val="restart"/>
            <w:tcBorders>
              <w:top w:val="single" w:color="231F20" w:sz="4" w:space="0"/>
              <w:bottom w:val="single" w:color="231F20" w:sz="4" w:space="0"/>
              <w:right w:val="single" w:color="231F20" w:sz="4" w:space="0"/>
            </w:tcBorders>
          </w:tcPr>
          <w:p w14:paraId="38CFBD41">
            <w:pPr>
              <w:pStyle w:val="13"/>
              <w:spacing w:line="242" w:lineRule="auto"/>
              <w:ind w:left="105" w:leftChars="50" w:right="105" w:rightChars="50"/>
              <w:jc w:val="left"/>
              <w:rPr>
                <w:rFonts w:ascii="Arial" w:hAnsi="Arial" w:cs="Arial"/>
                <w:sz w:val="18"/>
                <w:szCs w:val="18"/>
              </w:rPr>
            </w:pPr>
            <w:r>
              <w:rPr>
                <w:rFonts w:ascii="Arial" w:hAnsi="Arial" w:cs="Arial"/>
                <w:b/>
                <w:bCs/>
                <w:color w:val="231F20"/>
                <w:sz w:val="18"/>
                <w:szCs w:val="18"/>
              </w:rPr>
              <w:t>The coffee froth is too dark (delivered from the spout too slowly)</w:t>
            </w:r>
          </w:p>
        </w:tc>
        <w:tc>
          <w:tcPr>
            <w:tcW w:w="2631" w:type="dxa"/>
            <w:tcBorders>
              <w:top w:val="single" w:color="231F20" w:sz="4" w:space="0"/>
              <w:left w:val="single" w:color="231F20" w:sz="4" w:space="0"/>
              <w:bottom w:val="single" w:color="231F20" w:sz="4" w:space="0"/>
              <w:right w:val="single" w:color="231F20" w:sz="4" w:space="0"/>
            </w:tcBorders>
          </w:tcPr>
          <w:p w14:paraId="71D5B407">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The pre-ground coffee is pressed down too firmly</w:t>
            </w:r>
          </w:p>
        </w:tc>
        <w:tc>
          <w:tcPr>
            <w:tcW w:w="3104" w:type="dxa"/>
            <w:tcBorders>
              <w:top w:val="single" w:color="231F20" w:sz="4" w:space="0"/>
              <w:left w:val="single" w:color="231F20" w:sz="4" w:space="0"/>
              <w:bottom w:val="single" w:color="231F20" w:sz="4" w:space="0"/>
            </w:tcBorders>
          </w:tcPr>
          <w:p w14:paraId="6FEBA4C1">
            <w:pPr>
              <w:pStyle w:val="13"/>
              <w:ind w:left="105" w:leftChars="50" w:right="105" w:rightChars="50"/>
              <w:jc w:val="left"/>
              <w:rPr>
                <w:rFonts w:ascii="Arial" w:hAnsi="Arial" w:cs="Arial"/>
                <w:sz w:val="18"/>
                <w:szCs w:val="18"/>
              </w:rPr>
            </w:pPr>
            <w:r>
              <w:rPr>
                <w:rFonts w:ascii="Arial" w:hAnsi="Arial" w:cs="Arial"/>
                <w:color w:val="231F20"/>
                <w:sz w:val="18"/>
                <w:szCs w:val="18"/>
              </w:rPr>
              <w:t>Press the coffee down less firmly</w:t>
            </w:r>
          </w:p>
        </w:tc>
      </w:tr>
      <w:tr w14:paraId="5DB4B92C">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1" w:hRule="atLeast"/>
        </w:trPr>
        <w:tc>
          <w:tcPr>
            <w:tcW w:w="2030" w:type="dxa"/>
            <w:vMerge w:val="continue"/>
            <w:tcBorders>
              <w:top w:val="single" w:color="231F20" w:sz="4" w:space="0"/>
              <w:bottom w:val="single" w:color="231F20" w:sz="4" w:space="0"/>
              <w:right w:val="single" w:color="231F20" w:sz="4" w:space="0"/>
            </w:tcBorders>
          </w:tcPr>
          <w:p w14:paraId="6C72AF5D">
            <w:pPr>
              <w:pStyle w:val="13"/>
              <w:spacing w:line="242" w:lineRule="auto"/>
              <w:ind w:left="105" w:leftChars="50" w:right="105" w:rightChars="50"/>
              <w:jc w:val="left"/>
              <w:rPr>
                <w:rFonts w:ascii="Arial" w:hAnsi="Arial" w:cs="Arial"/>
                <w:sz w:val="18"/>
                <w:szCs w:val="18"/>
              </w:rPr>
            </w:pPr>
          </w:p>
        </w:tc>
        <w:tc>
          <w:tcPr>
            <w:tcW w:w="2631" w:type="dxa"/>
            <w:tcBorders>
              <w:top w:val="single" w:color="231F20" w:sz="4" w:space="0"/>
              <w:left w:val="single" w:color="231F20" w:sz="4" w:space="0"/>
              <w:bottom w:val="single" w:color="231F20" w:sz="4" w:space="0"/>
              <w:right w:val="single" w:color="231F20" w:sz="4" w:space="0"/>
            </w:tcBorders>
          </w:tcPr>
          <w:p w14:paraId="4945629D">
            <w:pPr>
              <w:pStyle w:val="13"/>
              <w:ind w:left="105" w:leftChars="50" w:right="105" w:rightChars="50"/>
              <w:jc w:val="left"/>
              <w:rPr>
                <w:rFonts w:ascii="Arial" w:hAnsi="Arial" w:cs="Arial"/>
                <w:sz w:val="18"/>
                <w:szCs w:val="18"/>
              </w:rPr>
            </w:pPr>
            <w:r>
              <w:rPr>
                <w:rFonts w:ascii="Arial" w:hAnsi="Arial" w:cs="Arial"/>
                <w:color w:val="231F20"/>
                <w:sz w:val="18"/>
                <w:szCs w:val="18"/>
              </w:rPr>
              <w:t>There is not enough pre-ground coffee</w:t>
            </w:r>
          </w:p>
        </w:tc>
        <w:tc>
          <w:tcPr>
            <w:tcW w:w="3104" w:type="dxa"/>
            <w:tcBorders>
              <w:top w:val="single" w:color="231F20" w:sz="4" w:space="0"/>
              <w:left w:val="single" w:color="231F20" w:sz="4" w:space="0"/>
              <w:bottom w:val="single" w:color="231F20" w:sz="4" w:space="0"/>
            </w:tcBorders>
          </w:tcPr>
          <w:p w14:paraId="4EDA4C4C">
            <w:pPr>
              <w:pStyle w:val="13"/>
              <w:ind w:left="105" w:leftChars="50" w:right="105" w:rightChars="50"/>
              <w:jc w:val="left"/>
              <w:rPr>
                <w:rFonts w:ascii="Arial" w:hAnsi="Arial" w:cs="Arial"/>
                <w:sz w:val="18"/>
                <w:szCs w:val="18"/>
              </w:rPr>
            </w:pPr>
            <w:r>
              <w:rPr>
                <w:rFonts w:ascii="Arial" w:hAnsi="Arial" w:cs="Arial"/>
                <w:color w:val="231F20"/>
                <w:sz w:val="18"/>
                <w:szCs w:val="18"/>
              </w:rPr>
              <w:t>Reduce the quantity of pre-ground coffee</w:t>
            </w:r>
          </w:p>
        </w:tc>
      </w:tr>
      <w:tr w14:paraId="114C561A">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1" w:hRule="atLeast"/>
        </w:trPr>
        <w:tc>
          <w:tcPr>
            <w:tcW w:w="2030" w:type="dxa"/>
            <w:vMerge w:val="continue"/>
            <w:tcBorders>
              <w:top w:val="single" w:color="231F20" w:sz="4" w:space="0"/>
              <w:bottom w:val="single" w:color="231F20" w:sz="4" w:space="0"/>
              <w:right w:val="single" w:color="231F20" w:sz="4" w:space="0"/>
            </w:tcBorders>
          </w:tcPr>
          <w:p w14:paraId="4D2957E4">
            <w:pPr>
              <w:ind w:left="105" w:leftChars="50" w:right="105" w:rightChars="50"/>
              <w:jc w:val="left"/>
              <w:rPr>
                <w:rFonts w:ascii="Arial" w:hAnsi="Arial" w:cs="Arial"/>
                <w:sz w:val="18"/>
                <w:szCs w:val="18"/>
              </w:rPr>
            </w:pPr>
          </w:p>
        </w:tc>
        <w:tc>
          <w:tcPr>
            <w:tcW w:w="2631" w:type="dxa"/>
            <w:tcBorders>
              <w:top w:val="single" w:color="231F20" w:sz="4" w:space="0"/>
              <w:left w:val="single" w:color="231F20" w:sz="4" w:space="0"/>
              <w:bottom w:val="single" w:color="231F20" w:sz="4" w:space="0"/>
              <w:right w:val="single" w:color="231F20" w:sz="4" w:space="0"/>
            </w:tcBorders>
          </w:tcPr>
          <w:p w14:paraId="201AE1D4">
            <w:pPr>
              <w:pStyle w:val="13"/>
              <w:ind w:left="105" w:leftChars="50" w:right="105" w:rightChars="50"/>
              <w:jc w:val="left"/>
              <w:rPr>
                <w:rFonts w:ascii="Arial" w:hAnsi="Arial" w:cs="Arial"/>
                <w:sz w:val="18"/>
                <w:szCs w:val="18"/>
              </w:rPr>
            </w:pPr>
            <w:r>
              <w:rPr>
                <w:rFonts w:ascii="Arial" w:hAnsi="Arial" w:cs="Arial"/>
                <w:color w:val="231F20"/>
                <w:sz w:val="18"/>
                <w:szCs w:val="18"/>
              </w:rPr>
              <w:t>The filter is blocked</w:t>
            </w:r>
          </w:p>
        </w:tc>
        <w:tc>
          <w:tcPr>
            <w:tcW w:w="3104" w:type="dxa"/>
            <w:tcBorders>
              <w:top w:val="single" w:color="231F20" w:sz="4" w:space="0"/>
              <w:left w:val="single" w:color="231F20" w:sz="4" w:space="0"/>
              <w:bottom w:val="single" w:color="231F20" w:sz="4" w:space="0"/>
            </w:tcBorders>
          </w:tcPr>
          <w:p w14:paraId="2FD0BDAE">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Clean as described in section “1</w:t>
            </w:r>
            <w:r>
              <w:rPr>
                <w:rFonts w:hint="eastAsia" w:ascii="Arial" w:hAnsi="Arial" w:eastAsia="宋体" w:cs="Arial"/>
                <w:color w:val="231F20"/>
                <w:sz w:val="18"/>
                <w:szCs w:val="18"/>
                <w:lang w:val="en-US" w:eastAsia="zh-CN"/>
              </w:rPr>
              <w:t>1</w:t>
            </w:r>
            <w:r>
              <w:rPr>
                <w:rFonts w:ascii="Arial" w:hAnsi="Arial" w:eastAsia="宋体" w:cs="Arial"/>
                <w:color w:val="231F20"/>
                <w:sz w:val="18"/>
                <w:szCs w:val="18"/>
                <w:lang w:eastAsia="zh-CN"/>
              </w:rPr>
              <w:t>.</w:t>
            </w:r>
            <w:r>
              <w:rPr>
                <w:rFonts w:hint="eastAsia" w:ascii="Arial" w:hAnsi="Arial" w:eastAsia="宋体" w:cs="Arial"/>
                <w:color w:val="231F20"/>
                <w:sz w:val="18"/>
                <w:szCs w:val="18"/>
                <w:lang w:val="en-US" w:eastAsia="zh-CN"/>
              </w:rPr>
              <w:t xml:space="preserve">3 </w:t>
            </w:r>
            <w:r>
              <w:rPr>
                <w:rFonts w:ascii="Arial" w:hAnsi="Arial" w:cs="Arial"/>
                <w:color w:val="231F20"/>
                <w:sz w:val="18"/>
                <w:szCs w:val="18"/>
              </w:rPr>
              <w:t>Cleaning the coffee filters”</w:t>
            </w:r>
          </w:p>
        </w:tc>
      </w:tr>
      <w:tr w14:paraId="6B9CCE50">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1" w:hRule="atLeast"/>
        </w:trPr>
        <w:tc>
          <w:tcPr>
            <w:tcW w:w="2030" w:type="dxa"/>
            <w:vMerge w:val="continue"/>
            <w:tcBorders>
              <w:top w:val="single" w:color="231F20" w:sz="4" w:space="0"/>
              <w:bottom w:val="single" w:color="231F20" w:sz="4" w:space="0"/>
              <w:right w:val="single" w:color="231F20" w:sz="4" w:space="0"/>
            </w:tcBorders>
          </w:tcPr>
          <w:p w14:paraId="7ED76224">
            <w:pPr>
              <w:ind w:left="105" w:leftChars="50" w:right="105" w:rightChars="50"/>
              <w:jc w:val="left"/>
              <w:rPr>
                <w:rFonts w:ascii="Arial" w:hAnsi="Arial" w:cs="Arial"/>
                <w:sz w:val="18"/>
                <w:szCs w:val="18"/>
              </w:rPr>
            </w:pPr>
          </w:p>
        </w:tc>
        <w:tc>
          <w:tcPr>
            <w:tcW w:w="2631" w:type="dxa"/>
            <w:tcBorders>
              <w:top w:val="single" w:color="231F20" w:sz="4" w:space="0"/>
              <w:left w:val="single" w:color="231F20" w:sz="4" w:space="0"/>
              <w:bottom w:val="single" w:color="231F20" w:sz="4" w:space="0"/>
              <w:right w:val="single" w:color="231F20" w:sz="4" w:space="0"/>
            </w:tcBorders>
          </w:tcPr>
          <w:p w14:paraId="5C572B9E">
            <w:pPr>
              <w:pStyle w:val="13"/>
              <w:ind w:left="105" w:leftChars="50" w:right="105" w:rightChars="50"/>
              <w:jc w:val="left"/>
              <w:rPr>
                <w:rFonts w:ascii="Arial" w:hAnsi="Arial" w:cs="Arial"/>
                <w:sz w:val="18"/>
                <w:szCs w:val="18"/>
              </w:rPr>
            </w:pPr>
            <w:r>
              <w:rPr>
                <w:rFonts w:ascii="Arial" w:hAnsi="Arial" w:cs="Arial"/>
                <w:color w:val="231F20"/>
                <w:sz w:val="18"/>
                <w:szCs w:val="18"/>
              </w:rPr>
              <w:t>The pre-ground coffee is too fine</w:t>
            </w:r>
          </w:p>
        </w:tc>
        <w:tc>
          <w:tcPr>
            <w:tcW w:w="3104" w:type="dxa"/>
            <w:tcBorders>
              <w:top w:val="single" w:color="231F20" w:sz="4" w:space="0"/>
              <w:left w:val="single" w:color="231F20" w:sz="4" w:space="0"/>
              <w:bottom w:val="single" w:color="231F20" w:sz="4" w:space="0"/>
            </w:tcBorders>
          </w:tcPr>
          <w:p w14:paraId="270EF186">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Use only pre-ground coffee for espresso coffee makers</w:t>
            </w:r>
          </w:p>
        </w:tc>
      </w:tr>
      <w:tr w14:paraId="795C0BCA">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0" w:hRule="atLeast"/>
        </w:trPr>
        <w:tc>
          <w:tcPr>
            <w:tcW w:w="2030" w:type="dxa"/>
            <w:vMerge w:val="continue"/>
            <w:tcBorders>
              <w:top w:val="single" w:color="231F20" w:sz="4" w:space="0"/>
              <w:bottom w:val="single" w:color="231F20" w:sz="4" w:space="0"/>
              <w:right w:val="single" w:color="231F20" w:sz="4" w:space="0"/>
            </w:tcBorders>
          </w:tcPr>
          <w:p w14:paraId="479A6649">
            <w:pPr>
              <w:ind w:left="105" w:leftChars="50" w:right="105" w:rightChars="50"/>
              <w:jc w:val="left"/>
              <w:rPr>
                <w:rFonts w:ascii="Arial" w:hAnsi="Arial" w:cs="Arial"/>
                <w:sz w:val="18"/>
                <w:szCs w:val="18"/>
              </w:rPr>
            </w:pPr>
          </w:p>
        </w:tc>
        <w:tc>
          <w:tcPr>
            <w:tcW w:w="2631" w:type="dxa"/>
            <w:tcBorders>
              <w:top w:val="single" w:color="231F20" w:sz="4" w:space="0"/>
              <w:left w:val="single" w:color="231F20" w:sz="4" w:space="0"/>
              <w:bottom w:val="single" w:color="231F20" w:sz="4" w:space="0"/>
              <w:right w:val="single" w:color="231F20" w:sz="4" w:space="0"/>
            </w:tcBorders>
          </w:tcPr>
          <w:p w14:paraId="47851078">
            <w:pPr>
              <w:pStyle w:val="13"/>
              <w:ind w:left="105" w:leftChars="50" w:right="105" w:rightChars="50"/>
              <w:jc w:val="left"/>
              <w:rPr>
                <w:rFonts w:ascii="Arial" w:hAnsi="Arial" w:cs="Arial"/>
                <w:sz w:val="18"/>
                <w:szCs w:val="18"/>
              </w:rPr>
            </w:pPr>
            <w:r>
              <w:rPr>
                <w:rFonts w:ascii="Arial" w:hAnsi="Arial" w:cs="Arial"/>
                <w:color w:val="231F20"/>
                <w:sz w:val="18"/>
                <w:szCs w:val="18"/>
              </w:rPr>
              <w:t>The pre-ground coffee is too fine or damp</w:t>
            </w:r>
          </w:p>
        </w:tc>
        <w:tc>
          <w:tcPr>
            <w:tcW w:w="3104" w:type="dxa"/>
            <w:tcBorders>
              <w:top w:val="single" w:color="231F20" w:sz="4" w:space="0"/>
              <w:left w:val="single" w:color="231F20" w:sz="4" w:space="0"/>
              <w:bottom w:val="single" w:color="231F20" w:sz="4" w:space="0"/>
            </w:tcBorders>
          </w:tcPr>
          <w:p w14:paraId="25942AB6">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Use pre-ground coffee for espresso coffee makers only and make sure it is not too damp</w:t>
            </w:r>
          </w:p>
        </w:tc>
      </w:tr>
      <w:tr w14:paraId="2BC8B937">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continue"/>
            <w:tcBorders>
              <w:top w:val="single" w:color="231F20" w:sz="4" w:space="0"/>
              <w:right w:val="single" w:color="231F20" w:sz="4" w:space="0"/>
            </w:tcBorders>
          </w:tcPr>
          <w:p w14:paraId="6D1F429B">
            <w:pPr>
              <w:ind w:left="105" w:leftChars="50" w:right="105" w:rightChars="50"/>
              <w:jc w:val="left"/>
              <w:rPr>
                <w:rFonts w:ascii="Arial" w:hAnsi="Arial" w:cs="Arial"/>
                <w:sz w:val="18"/>
                <w:szCs w:val="18"/>
              </w:rPr>
            </w:pPr>
          </w:p>
        </w:tc>
        <w:tc>
          <w:tcPr>
            <w:tcW w:w="2631" w:type="dxa"/>
            <w:tcBorders>
              <w:top w:val="single" w:color="231F20" w:sz="4" w:space="0"/>
              <w:left w:val="single" w:color="231F20" w:sz="4" w:space="0"/>
              <w:right w:val="single" w:color="231F20" w:sz="4" w:space="0"/>
            </w:tcBorders>
          </w:tcPr>
          <w:p w14:paraId="2AABBA5F">
            <w:pPr>
              <w:pStyle w:val="13"/>
              <w:ind w:left="105" w:leftChars="50" w:right="105" w:rightChars="50"/>
              <w:jc w:val="left"/>
              <w:rPr>
                <w:rFonts w:ascii="Arial" w:hAnsi="Arial" w:cs="Arial"/>
                <w:sz w:val="18"/>
                <w:szCs w:val="18"/>
              </w:rPr>
            </w:pPr>
            <w:r>
              <w:rPr>
                <w:rFonts w:ascii="Arial" w:hAnsi="Arial" w:cs="Arial"/>
                <w:color w:val="231F20"/>
                <w:sz w:val="18"/>
                <w:szCs w:val="18"/>
              </w:rPr>
              <w:t>Limescale in the water circuit</w:t>
            </w:r>
          </w:p>
        </w:tc>
        <w:tc>
          <w:tcPr>
            <w:tcW w:w="3104" w:type="dxa"/>
            <w:tcBorders>
              <w:top w:val="single" w:color="231F20" w:sz="4" w:space="0"/>
              <w:left w:val="single" w:color="231F20" w:sz="4" w:space="0"/>
            </w:tcBorders>
          </w:tcPr>
          <w:p w14:paraId="330B2B75">
            <w:pPr>
              <w:pStyle w:val="13"/>
              <w:ind w:left="105" w:leftChars="50" w:right="105" w:rightChars="50"/>
              <w:jc w:val="left"/>
              <w:rPr>
                <w:rFonts w:ascii="Arial" w:hAnsi="Arial" w:cs="Arial"/>
                <w:sz w:val="18"/>
                <w:szCs w:val="18"/>
              </w:rPr>
            </w:pPr>
            <w:r>
              <w:rPr>
                <w:rFonts w:ascii="Arial" w:hAnsi="Arial" w:cs="Arial"/>
                <w:color w:val="231F20"/>
                <w:sz w:val="18"/>
                <w:szCs w:val="18"/>
              </w:rPr>
              <w:t>Descale as described in section “1</w:t>
            </w:r>
            <w:r>
              <w:rPr>
                <w:rFonts w:hint="eastAsia" w:ascii="Arial" w:hAnsi="Arial" w:eastAsia="宋体" w:cs="Arial"/>
                <w:color w:val="231F20"/>
                <w:sz w:val="18"/>
                <w:szCs w:val="18"/>
                <w:lang w:val="en-US" w:eastAsia="zh-CN"/>
              </w:rPr>
              <w:t>1</w:t>
            </w:r>
            <w:r>
              <w:rPr>
                <w:rFonts w:ascii="Arial" w:hAnsi="Arial" w:eastAsia="宋体" w:cs="Arial"/>
                <w:color w:val="231F20"/>
                <w:sz w:val="18"/>
                <w:szCs w:val="18"/>
                <w:lang w:eastAsia="zh-CN"/>
              </w:rPr>
              <w:t>.</w:t>
            </w:r>
            <w:r>
              <w:rPr>
                <w:rFonts w:hint="eastAsia" w:ascii="Arial" w:hAnsi="Arial" w:eastAsia="宋体" w:cs="Arial"/>
                <w:color w:val="231F20"/>
                <w:sz w:val="18"/>
                <w:szCs w:val="18"/>
                <w:lang w:val="en-US" w:eastAsia="zh-CN"/>
              </w:rPr>
              <w:t>1</w:t>
            </w:r>
            <w:r>
              <w:rPr>
                <w:rFonts w:ascii="Arial" w:hAnsi="Arial" w:eastAsia="宋体" w:cs="Arial"/>
                <w:color w:val="231F20"/>
                <w:sz w:val="18"/>
                <w:szCs w:val="18"/>
                <w:lang w:eastAsia="zh-CN"/>
              </w:rPr>
              <w:t xml:space="preserve"> </w:t>
            </w:r>
            <w:r>
              <w:rPr>
                <w:rFonts w:ascii="Arial" w:hAnsi="Arial" w:cs="Arial"/>
                <w:color w:val="231F20"/>
                <w:sz w:val="18"/>
                <w:szCs w:val="18"/>
              </w:rPr>
              <w:t>Descale”</w:t>
            </w:r>
          </w:p>
        </w:tc>
      </w:tr>
      <w:tr w14:paraId="704EDF4A">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restart"/>
          </w:tcPr>
          <w:p w14:paraId="12A01E9D">
            <w:pPr>
              <w:pStyle w:val="13"/>
              <w:spacing w:line="242" w:lineRule="auto"/>
              <w:ind w:left="105" w:leftChars="50" w:right="105" w:rightChars="50"/>
              <w:jc w:val="left"/>
              <w:rPr>
                <w:rFonts w:ascii="Arial" w:hAnsi="Arial" w:cs="Arial"/>
                <w:sz w:val="18"/>
                <w:szCs w:val="18"/>
              </w:rPr>
            </w:pPr>
            <w:r>
              <w:rPr>
                <w:rFonts w:ascii="Arial" w:hAnsi="Arial" w:cs="Arial"/>
                <w:b/>
                <w:bCs/>
                <w:color w:val="231F20"/>
                <w:sz w:val="18"/>
                <w:szCs w:val="18"/>
              </w:rPr>
              <w:t>No milk froth is formed when making cappuccino</w:t>
            </w:r>
          </w:p>
        </w:tc>
        <w:tc>
          <w:tcPr>
            <w:tcW w:w="2631" w:type="dxa"/>
          </w:tcPr>
          <w:p w14:paraId="6028EF65">
            <w:pPr>
              <w:pStyle w:val="13"/>
              <w:ind w:left="105" w:leftChars="50" w:right="105" w:rightChars="50"/>
              <w:jc w:val="left"/>
              <w:rPr>
                <w:rFonts w:ascii="Arial" w:hAnsi="Arial" w:cs="Arial"/>
                <w:sz w:val="18"/>
                <w:szCs w:val="18"/>
              </w:rPr>
            </w:pPr>
            <w:r>
              <w:rPr>
                <w:rFonts w:ascii="Arial" w:hAnsi="Arial" w:cs="Arial"/>
                <w:color w:val="231F20"/>
                <w:sz w:val="18"/>
                <w:szCs w:val="18"/>
              </w:rPr>
              <w:t>Milk not cold enough</w:t>
            </w:r>
          </w:p>
        </w:tc>
        <w:tc>
          <w:tcPr>
            <w:tcW w:w="3104" w:type="dxa"/>
          </w:tcPr>
          <w:p w14:paraId="2B086D3D">
            <w:pPr>
              <w:pStyle w:val="13"/>
              <w:ind w:left="105" w:leftChars="50" w:right="105" w:rightChars="50"/>
              <w:jc w:val="left"/>
              <w:rPr>
                <w:rFonts w:ascii="Arial" w:hAnsi="Arial" w:eastAsia="宋体" w:cs="Arial"/>
                <w:sz w:val="18"/>
                <w:szCs w:val="18"/>
                <w:lang w:eastAsia="zh-CN"/>
              </w:rPr>
            </w:pPr>
            <w:r>
              <w:rPr>
                <w:rFonts w:ascii="Arial" w:hAnsi="Arial" w:cs="Arial"/>
                <w:color w:val="231F20"/>
                <w:sz w:val="18"/>
                <w:szCs w:val="18"/>
              </w:rPr>
              <w:t>Always use milk at refrigerator</w:t>
            </w:r>
            <w:r>
              <w:rPr>
                <w:rFonts w:ascii="Arial" w:hAnsi="Arial" w:eastAsia="宋体" w:cs="Arial"/>
                <w:color w:val="231F20"/>
                <w:sz w:val="18"/>
                <w:szCs w:val="18"/>
                <w:lang w:eastAsia="zh-CN"/>
              </w:rPr>
              <w:t xml:space="preserve"> </w:t>
            </w:r>
            <w:r>
              <w:rPr>
                <w:rFonts w:ascii="Arial" w:hAnsi="Arial" w:cs="Arial"/>
                <w:color w:val="231F20"/>
                <w:sz w:val="18"/>
                <w:szCs w:val="18"/>
              </w:rPr>
              <w:t>temperature</w:t>
            </w:r>
            <w:r>
              <w:rPr>
                <w:rFonts w:ascii="Arial" w:hAnsi="Arial" w:eastAsia="宋体" w:cs="Arial"/>
                <w:color w:val="231F20"/>
                <w:sz w:val="18"/>
                <w:szCs w:val="18"/>
                <w:lang w:eastAsia="zh-CN"/>
              </w:rPr>
              <w:t xml:space="preserve"> </w:t>
            </w:r>
            <w:r>
              <w:rPr>
                <w:rFonts w:ascii="Arial" w:hAnsi="Arial" w:eastAsia="宋体" w:cs="Arial"/>
                <w:color w:val="FF0000"/>
                <w:sz w:val="18"/>
                <w:szCs w:val="18"/>
                <w:lang w:eastAsia="zh-CN"/>
              </w:rPr>
              <w:t>（5°</w:t>
            </w:r>
            <w:r>
              <w:rPr>
                <w:rFonts w:hint="eastAsia" w:ascii="Arial" w:hAnsi="Arial" w:eastAsia="宋体" w:cs="Arial"/>
                <w:color w:val="FF0000"/>
                <w:sz w:val="18"/>
                <w:szCs w:val="18"/>
                <w:lang w:val="en-US" w:eastAsia="zh-CN"/>
              </w:rPr>
              <w:t>C</w:t>
            </w:r>
            <w:r>
              <w:rPr>
                <w:rFonts w:ascii="Arial" w:hAnsi="Arial" w:eastAsia="宋体" w:cs="Arial"/>
                <w:color w:val="FF0000"/>
                <w:sz w:val="18"/>
                <w:szCs w:val="18"/>
                <w:lang w:eastAsia="zh-CN"/>
              </w:rPr>
              <w:t>)</w:t>
            </w:r>
          </w:p>
        </w:tc>
      </w:tr>
      <w:tr w14:paraId="64F9B11B">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continue"/>
          </w:tcPr>
          <w:p w14:paraId="271E7912">
            <w:pPr>
              <w:ind w:left="105" w:leftChars="50" w:right="105" w:rightChars="50"/>
              <w:jc w:val="left"/>
              <w:rPr>
                <w:rFonts w:ascii="Arial" w:hAnsi="Arial" w:cs="Arial"/>
                <w:sz w:val="18"/>
                <w:szCs w:val="18"/>
              </w:rPr>
            </w:pPr>
          </w:p>
        </w:tc>
        <w:tc>
          <w:tcPr>
            <w:tcW w:w="2631" w:type="dxa"/>
          </w:tcPr>
          <w:p w14:paraId="5349DE83">
            <w:pPr>
              <w:pStyle w:val="13"/>
              <w:ind w:left="105" w:leftChars="50" w:right="105" w:rightChars="50"/>
              <w:jc w:val="left"/>
              <w:rPr>
                <w:rFonts w:ascii="Arial" w:hAnsi="Arial" w:cs="Arial"/>
                <w:sz w:val="18"/>
                <w:szCs w:val="18"/>
              </w:rPr>
            </w:pPr>
            <w:r>
              <w:rPr>
                <w:rFonts w:ascii="Arial" w:hAnsi="Arial" w:cs="Arial"/>
                <w:color w:val="231F20"/>
                <w:sz w:val="18"/>
                <w:szCs w:val="18"/>
              </w:rPr>
              <w:t>Cappuccino maker dirty</w:t>
            </w:r>
          </w:p>
        </w:tc>
        <w:tc>
          <w:tcPr>
            <w:tcW w:w="3104" w:type="dxa"/>
          </w:tcPr>
          <w:p w14:paraId="3D901792">
            <w:pPr>
              <w:pStyle w:val="13"/>
              <w:spacing w:line="242" w:lineRule="auto"/>
              <w:ind w:left="105" w:leftChars="50" w:right="105" w:rightChars="50"/>
              <w:jc w:val="left"/>
              <w:rPr>
                <w:rFonts w:ascii="Arial" w:hAnsi="Arial" w:cs="Arial"/>
                <w:sz w:val="18"/>
                <w:szCs w:val="18"/>
              </w:rPr>
            </w:pPr>
            <w:r>
              <w:rPr>
                <w:rFonts w:ascii="Arial" w:hAnsi="Arial" w:cs="Arial"/>
                <w:color w:val="231F20"/>
                <w:sz w:val="18"/>
                <w:szCs w:val="18"/>
              </w:rPr>
              <w:t>Clean as described in section “</w:t>
            </w:r>
            <w:r>
              <w:rPr>
                <w:rFonts w:hint="eastAsia" w:ascii="Arial" w:hAnsi="Arial" w:eastAsia="宋体" w:cs="Arial"/>
                <w:color w:val="231F20"/>
                <w:sz w:val="18"/>
                <w:szCs w:val="18"/>
                <w:lang w:val="en-US" w:eastAsia="zh-CN"/>
              </w:rPr>
              <w:t>11.6</w:t>
            </w:r>
            <w:r>
              <w:rPr>
                <w:rFonts w:ascii="Arial" w:hAnsi="Arial" w:cs="Arial"/>
                <w:color w:val="231F20"/>
                <w:sz w:val="18"/>
                <w:szCs w:val="18"/>
              </w:rPr>
              <w:t xml:space="preserve"> Cleaning the cappuccino maker after us</w:t>
            </w:r>
            <w:r>
              <w:rPr>
                <w:rFonts w:ascii="Arial" w:hAnsi="Arial" w:eastAsia="宋体" w:cs="Arial"/>
                <w:color w:val="231F20"/>
                <w:sz w:val="18"/>
                <w:szCs w:val="18"/>
                <w:lang w:eastAsia="zh-CN"/>
              </w:rPr>
              <w:t>ing</w:t>
            </w:r>
            <w:r>
              <w:rPr>
                <w:rFonts w:ascii="Arial" w:hAnsi="Arial" w:cs="Arial"/>
                <w:color w:val="231F20"/>
                <w:sz w:val="18"/>
                <w:szCs w:val="18"/>
              </w:rPr>
              <w:t>”</w:t>
            </w:r>
          </w:p>
        </w:tc>
      </w:tr>
      <w:tr w14:paraId="62CE9C57">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continue"/>
          </w:tcPr>
          <w:p w14:paraId="1B3AE67D">
            <w:pPr>
              <w:ind w:left="105" w:leftChars="50" w:right="105" w:rightChars="50"/>
              <w:jc w:val="left"/>
              <w:rPr>
                <w:rFonts w:ascii="Arial" w:hAnsi="Arial" w:cs="Arial"/>
                <w:sz w:val="18"/>
                <w:szCs w:val="18"/>
              </w:rPr>
            </w:pPr>
          </w:p>
        </w:tc>
        <w:tc>
          <w:tcPr>
            <w:tcW w:w="2631" w:type="dxa"/>
          </w:tcPr>
          <w:p w14:paraId="325F4DED">
            <w:pPr>
              <w:pStyle w:val="13"/>
              <w:ind w:left="105" w:leftChars="50" w:right="105" w:rightChars="50"/>
              <w:jc w:val="left"/>
              <w:rPr>
                <w:rFonts w:ascii="Arial" w:hAnsi="Arial" w:cs="Arial"/>
                <w:sz w:val="18"/>
                <w:szCs w:val="18"/>
              </w:rPr>
            </w:pPr>
            <w:r>
              <w:rPr>
                <w:rFonts w:ascii="Arial" w:hAnsi="Arial" w:cs="Arial"/>
                <w:color w:val="231F20"/>
                <w:sz w:val="18"/>
                <w:szCs w:val="18"/>
              </w:rPr>
              <w:t>Limescale in the water circuit</w:t>
            </w:r>
          </w:p>
        </w:tc>
        <w:tc>
          <w:tcPr>
            <w:tcW w:w="3104" w:type="dxa"/>
          </w:tcPr>
          <w:p w14:paraId="03F90978">
            <w:pPr>
              <w:pStyle w:val="13"/>
              <w:ind w:left="105" w:leftChars="50" w:right="105" w:rightChars="50"/>
              <w:jc w:val="left"/>
              <w:rPr>
                <w:rFonts w:ascii="Arial" w:hAnsi="Arial" w:cs="Arial"/>
                <w:sz w:val="18"/>
                <w:szCs w:val="18"/>
              </w:rPr>
            </w:pPr>
            <w:r>
              <w:rPr>
                <w:rFonts w:ascii="Arial" w:hAnsi="Arial" w:cs="Arial"/>
                <w:color w:val="231F20"/>
                <w:sz w:val="18"/>
                <w:szCs w:val="18"/>
              </w:rPr>
              <w:t>Descale as described in section “1</w:t>
            </w:r>
            <w:r>
              <w:rPr>
                <w:rFonts w:hint="eastAsia" w:ascii="Arial" w:hAnsi="Arial" w:eastAsia="宋体" w:cs="Arial"/>
                <w:color w:val="231F20"/>
                <w:sz w:val="18"/>
                <w:szCs w:val="18"/>
                <w:lang w:val="en-US" w:eastAsia="zh-CN"/>
              </w:rPr>
              <w:t>1</w:t>
            </w:r>
            <w:r>
              <w:rPr>
                <w:rFonts w:ascii="Arial" w:hAnsi="Arial" w:eastAsia="宋体" w:cs="Arial"/>
                <w:color w:val="231F20"/>
                <w:sz w:val="18"/>
                <w:szCs w:val="18"/>
                <w:lang w:eastAsia="zh-CN"/>
              </w:rPr>
              <w:t>.</w:t>
            </w:r>
            <w:r>
              <w:rPr>
                <w:rFonts w:hint="eastAsia" w:ascii="Arial" w:hAnsi="Arial" w:eastAsia="宋体" w:cs="Arial"/>
                <w:color w:val="231F20"/>
                <w:sz w:val="18"/>
                <w:szCs w:val="18"/>
                <w:lang w:val="en-US" w:eastAsia="zh-CN"/>
              </w:rPr>
              <w:t>1</w:t>
            </w:r>
            <w:r>
              <w:rPr>
                <w:rFonts w:ascii="Arial" w:hAnsi="Arial" w:eastAsia="宋体" w:cs="Arial"/>
                <w:color w:val="231F20"/>
                <w:sz w:val="18"/>
                <w:szCs w:val="18"/>
                <w:lang w:eastAsia="zh-CN"/>
              </w:rPr>
              <w:t xml:space="preserve"> </w:t>
            </w:r>
            <w:r>
              <w:rPr>
                <w:rFonts w:ascii="Arial" w:hAnsi="Arial" w:cs="Arial"/>
                <w:color w:val="231F20"/>
                <w:sz w:val="18"/>
                <w:szCs w:val="18"/>
              </w:rPr>
              <w:t>Descale”</w:t>
            </w:r>
          </w:p>
        </w:tc>
      </w:tr>
      <w:tr w14:paraId="42417D1B">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tcPr>
          <w:p w14:paraId="7FF9AD0E">
            <w:pPr>
              <w:pStyle w:val="13"/>
              <w:spacing w:line="242" w:lineRule="auto"/>
              <w:ind w:left="105" w:leftChars="50" w:right="105" w:rightChars="50"/>
              <w:jc w:val="left"/>
              <w:rPr>
                <w:rFonts w:ascii="Arial" w:hAnsi="Arial" w:eastAsia="宋体" w:cs="Arial"/>
                <w:color w:val="231F20"/>
                <w:sz w:val="18"/>
                <w:szCs w:val="18"/>
                <w:lang w:eastAsia="zh-CN"/>
              </w:rPr>
            </w:pPr>
            <w:r>
              <w:rPr>
                <w:rFonts w:ascii="Arial" w:hAnsi="Arial" w:eastAsia="宋体" w:cs="Arial"/>
                <w:b/>
                <w:bCs/>
                <w:color w:val="231F20"/>
                <w:sz w:val="18"/>
                <w:szCs w:val="18"/>
                <w:lang w:eastAsia="zh-CN"/>
              </w:rPr>
              <w:t>The appliance does not function and all function button lights flash</w:t>
            </w:r>
          </w:p>
        </w:tc>
        <w:tc>
          <w:tcPr>
            <w:tcW w:w="2631" w:type="dxa"/>
          </w:tcPr>
          <w:p w14:paraId="0FAEBDB1">
            <w:pPr>
              <w:pStyle w:val="13"/>
              <w:ind w:left="105" w:leftChars="50" w:right="105" w:rightChars="50"/>
              <w:jc w:val="left"/>
              <w:rPr>
                <w:rFonts w:ascii="Arial" w:hAnsi="Arial" w:cs="Arial"/>
                <w:color w:val="231F20"/>
                <w:sz w:val="18"/>
                <w:szCs w:val="18"/>
              </w:rPr>
            </w:pPr>
          </w:p>
        </w:tc>
        <w:tc>
          <w:tcPr>
            <w:tcW w:w="3104" w:type="dxa"/>
          </w:tcPr>
          <w:p w14:paraId="5652E58C">
            <w:pPr>
              <w:pStyle w:val="13"/>
              <w:ind w:left="105" w:leftChars="50" w:right="105" w:rightChars="50"/>
              <w:jc w:val="left"/>
              <w:rPr>
                <w:rFonts w:ascii="Arial" w:hAnsi="Arial" w:eastAsia="宋体" w:cs="Arial"/>
                <w:color w:val="231F20"/>
                <w:sz w:val="18"/>
                <w:szCs w:val="18"/>
                <w:lang w:eastAsia="zh-CN"/>
              </w:rPr>
            </w:pPr>
            <w:r>
              <w:rPr>
                <w:rFonts w:ascii="Arial" w:hAnsi="Arial" w:cs="Arial"/>
                <w:color w:val="231F20"/>
                <w:sz w:val="18"/>
                <w:szCs w:val="18"/>
              </w:rPr>
              <w:t>Disconnect the appliance</w:t>
            </w:r>
            <w:r>
              <w:rPr>
                <w:rFonts w:hint="eastAsia" w:ascii="Arial" w:hAnsi="Arial" w:eastAsia="宋体" w:cs="Arial"/>
                <w:color w:val="231F20"/>
                <w:sz w:val="18"/>
                <w:szCs w:val="18"/>
                <w:lang w:eastAsia="zh-CN"/>
              </w:rPr>
              <w:t xml:space="preserve"> </w:t>
            </w:r>
            <w:r>
              <w:rPr>
                <w:rFonts w:ascii="Arial" w:hAnsi="Arial" w:cs="Arial"/>
                <w:color w:val="231F20"/>
                <w:sz w:val="18"/>
                <w:szCs w:val="18"/>
              </w:rPr>
              <w:t xml:space="preserve">immediately and contact </w:t>
            </w:r>
            <w:r>
              <w:rPr>
                <w:rFonts w:hint="eastAsia" w:ascii="Arial" w:hAnsi="Arial" w:eastAsia="宋体" w:cs="Arial"/>
                <w:color w:val="231F20"/>
                <w:sz w:val="18"/>
                <w:szCs w:val="18"/>
                <w:lang w:eastAsia="zh-CN"/>
              </w:rPr>
              <w:t xml:space="preserve"> </w:t>
            </w:r>
            <w:r>
              <w:rPr>
                <w:rFonts w:ascii="Arial" w:hAnsi="Arial" w:cs="Arial"/>
                <w:color w:val="231F20"/>
                <w:sz w:val="18"/>
                <w:szCs w:val="18"/>
              </w:rPr>
              <w:t>Customer Services</w:t>
            </w:r>
            <w:r>
              <w:rPr>
                <w:rFonts w:hint="eastAsia" w:ascii="Arial" w:hAnsi="Arial" w:eastAsia="宋体" w:cs="Arial"/>
                <w:color w:val="231F20"/>
                <w:sz w:val="18"/>
                <w:szCs w:val="18"/>
                <w:lang w:eastAsia="zh-CN"/>
              </w:rPr>
              <w:t xml:space="preserve"> </w:t>
            </w:r>
          </w:p>
        </w:tc>
      </w:tr>
      <w:bookmarkEnd w:id="25"/>
    </w:tbl>
    <w:p w14:paraId="715E141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yriad Pro Cond">
    <w:panose1 w:val="020B0506030403020204"/>
    <w:charset w:val="00"/>
    <w:family w:val="swiss"/>
    <w:pitch w:val="default"/>
    <w:sig w:usb0="20000287" w:usb1="00000001" w:usb2="00000000" w:usb3="00000000" w:csb0="2000019F" w:csb1="00000000"/>
  </w:font>
  <w:font w:name="GillSans-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GillSansMT-Bold">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0"/>
      <w:numFmt w:val="bullet"/>
      <w:lvlText w:val="•"/>
      <w:lvlJc w:val="left"/>
      <w:pPr>
        <w:ind w:left="746" w:hanging="520"/>
      </w:pPr>
      <w:rPr>
        <w:rFonts w:hint="default" w:ascii="Times New Roman" w:hAnsi="Times New Roman" w:cs="Times New Roman"/>
        <w:b/>
        <w:bCs/>
        <w:spacing w:val="-12"/>
        <w:w w:val="100"/>
        <w:sz w:val="20"/>
        <w:szCs w:val="20"/>
        <w:lang w:val="en-US" w:eastAsia="en-US" w:bidi="en-US"/>
      </w:rPr>
    </w:lvl>
    <w:lvl w:ilvl="1" w:tentative="0">
      <w:start w:val="0"/>
      <w:numFmt w:val="bullet"/>
      <w:lvlText w:val="•"/>
      <w:lvlJc w:val="left"/>
      <w:pPr>
        <w:ind w:left="1437" w:hanging="520"/>
      </w:pPr>
      <w:rPr>
        <w:rFonts w:hint="default"/>
        <w:lang w:val="en-US" w:eastAsia="en-US" w:bidi="en-US"/>
      </w:rPr>
    </w:lvl>
    <w:lvl w:ilvl="2" w:tentative="0">
      <w:start w:val="0"/>
      <w:numFmt w:val="bullet"/>
      <w:lvlText w:val="•"/>
      <w:lvlJc w:val="left"/>
      <w:pPr>
        <w:ind w:left="2134" w:hanging="520"/>
      </w:pPr>
      <w:rPr>
        <w:rFonts w:hint="default"/>
        <w:lang w:val="en-US" w:eastAsia="en-US" w:bidi="en-US"/>
      </w:rPr>
    </w:lvl>
    <w:lvl w:ilvl="3" w:tentative="0">
      <w:start w:val="0"/>
      <w:numFmt w:val="bullet"/>
      <w:lvlText w:val="•"/>
      <w:lvlJc w:val="left"/>
      <w:pPr>
        <w:ind w:left="2831" w:hanging="520"/>
      </w:pPr>
      <w:rPr>
        <w:rFonts w:hint="default"/>
        <w:lang w:val="en-US" w:eastAsia="en-US" w:bidi="en-US"/>
      </w:rPr>
    </w:lvl>
    <w:lvl w:ilvl="4" w:tentative="0">
      <w:start w:val="0"/>
      <w:numFmt w:val="bullet"/>
      <w:lvlText w:val="•"/>
      <w:lvlJc w:val="left"/>
      <w:pPr>
        <w:ind w:left="3528" w:hanging="520"/>
      </w:pPr>
      <w:rPr>
        <w:rFonts w:hint="default"/>
        <w:lang w:val="en-US" w:eastAsia="en-US" w:bidi="en-US"/>
      </w:rPr>
    </w:lvl>
    <w:lvl w:ilvl="5" w:tentative="0">
      <w:start w:val="0"/>
      <w:numFmt w:val="bullet"/>
      <w:lvlText w:val="•"/>
      <w:lvlJc w:val="left"/>
      <w:pPr>
        <w:ind w:left="4225" w:hanging="520"/>
      </w:pPr>
      <w:rPr>
        <w:rFonts w:hint="default"/>
        <w:lang w:val="en-US" w:eastAsia="en-US" w:bidi="en-US"/>
      </w:rPr>
    </w:lvl>
    <w:lvl w:ilvl="6" w:tentative="0">
      <w:start w:val="0"/>
      <w:numFmt w:val="bullet"/>
      <w:lvlText w:val="•"/>
      <w:lvlJc w:val="left"/>
      <w:pPr>
        <w:ind w:left="4922" w:hanging="520"/>
      </w:pPr>
      <w:rPr>
        <w:rFonts w:hint="default"/>
        <w:lang w:val="en-US" w:eastAsia="en-US" w:bidi="en-US"/>
      </w:rPr>
    </w:lvl>
    <w:lvl w:ilvl="7" w:tentative="0">
      <w:start w:val="0"/>
      <w:numFmt w:val="bullet"/>
      <w:lvlText w:val="•"/>
      <w:lvlJc w:val="left"/>
      <w:pPr>
        <w:ind w:left="5619" w:hanging="520"/>
      </w:pPr>
      <w:rPr>
        <w:rFonts w:hint="default"/>
        <w:lang w:val="en-US" w:eastAsia="en-US" w:bidi="en-US"/>
      </w:rPr>
    </w:lvl>
    <w:lvl w:ilvl="8" w:tentative="0">
      <w:start w:val="0"/>
      <w:numFmt w:val="bullet"/>
      <w:lvlText w:val="•"/>
      <w:lvlJc w:val="left"/>
      <w:pPr>
        <w:ind w:left="6316" w:hanging="520"/>
      </w:pPr>
      <w:rPr>
        <w:rFonts w:hint="default"/>
        <w:lang w:val="en-US" w:eastAsia="en-US" w:bidi="en-US"/>
      </w:rPr>
    </w:lvl>
  </w:abstractNum>
  <w:abstractNum w:abstractNumId="1">
    <w:nsid w:val="EE2577C9"/>
    <w:multiLevelType w:val="singleLevel"/>
    <w:tmpl w:val="EE2577C9"/>
    <w:lvl w:ilvl="0" w:tentative="0">
      <w:start w:val="1"/>
      <w:numFmt w:val="decimal"/>
      <w:suff w:val="space"/>
      <w:lvlText w:val="%1."/>
      <w:lvlJc w:val="left"/>
    </w:lvl>
  </w:abstractNum>
  <w:abstractNum w:abstractNumId="2">
    <w:nsid w:val="EF099B13"/>
    <w:multiLevelType w:val="singleLevel"/>
    <w:tmpl w:val="EF099B13"/>
    <w:lvl w:ilvl="0" w:tentative="0">
      <w:start w:val="1"/>
      <w:numFmt w:val="decimal"/>
      <w:suff w:val="space"/>
      <w:lvlText w:val="%1."/>
      <w:lvlJc w:val="left"/>
    </w:lvl>
  </w:abstractNum>
  <w:abstractNum w:abstractNumId="3">
    <w:nsid w:val="0053208E"/>
    <w:multiLevelType w:val="multilevel"/>
    <w:tmpl w:val="0053208E"/>
    <w:lvl w:ilvl="0" w:tentative="0">
      <w:start w:val="1"/>
      <w:numFmt w:val="decimal"/>
      <w:lvlText w:val="%1."/>
      <w:lvlJc w:val="left"/>
      <w:pPr>
        <w:ind w:left="549" w:hanging="320"/>
      </w:pPr>
      <w:rPr>
        <w:rFonts w:hint="default"/>
        <w:spacing w:val="-21"/>
        <w:u w:val="single" w:color="231F20"/>
        <w:lang w:val="en-US" w:eastAsia="en-US" w:bidi="en-US"/>
      </w:rPr>
    </w:lvl>
    <w:lvl w:ilvl="1" w:tentative="0">
      <w:start w:val="1"/>
      <w:numFmt w:val="decimal"/>
      <w:lvlText w:val="%1.%2"/>
      <w:lvlJc w:val="left"/>
      <w:pPr>
        <w:ind w:left="646" w:hanging="420"/>
      </w:pPr>
      <w:rPr>
        <w:rFonts w:hint="default" w:ascii="Times New Roman" w:hAnsi="Times New Roman" w:eastAsia="Myriad Pro Cond" w:cs="Times New Roman"/>
        <w:b/>
        <w:bCs/>
        <w:color w:val="231F20"/>
        <w:spacing w:val="-2"/>
        <w:w w:val="100"/>
        <w:sz w:val="20"/>
        <w:szCs w:val="20"/>
        <w:lang w:val="en-US" w:eastAsia="en-US" w:bidi="en-US"/>
      </w:rPr>
    </w:lvl>
    <w:lvl w:ilvl="2" w:tentative="0">
      <w:start w:val="0"/>
      <w:numFmt w:val="bullet"/>
      <w:lvlText w:val="•"/>
      <w:lvlJc w:val="left"/>
      <w:pPr>
        <w:ind w:left="562" w:hanging="420"/>
      </w:pPr>
      <w:rPr>
        <w:rFonts w:hint="default"/>
        <w:lang w:val="en-US" w:eastAsia="en-US" w:bidi="en-US"/>
      </w:rPr>
    </w:lvl>
    <w:lvl w:ilvl="3" w:tentative="0">
      <w:start w:val="0"/>
      <w:numFmt w:val="bullet"/>
      <w:lvlText w:val="•"/>
      <w:lvlJc w:val="left"/>
      <w:pPr>
        <w:ind w:left="485" w:hanging="420"/>
      </w:pPr>
      <w:rPr>
        <w:rFonts w:hint="default"/>
        <w:lang w:val="en-US" w:eastAsia="en-US" w:bidi="en-US"/>
      </w:rPr>
    </w:lvl>
    <w:lvl w:ilvl="4" w:tentative="0">
      <w:start w:val="0"/>
      <w:numFmt w:val="bullet"/>
      <w:lvlText w:val="•"/>
      <w:lvlJc w:val="left"/>
      <w:pPr>
        <w:ind w:left="407" w:hanging="420"/>
      </w:pPr>
      <w:rPr>
        <w:rFonts w:hint="default"/>
        <w:lang w:val="en-US" w:eastAsia="en-US" w:bidi="en-US"/>
      </w:rPr>
    </w:lvl>
    <w:lvl w:ilvl="5" w:tentative="0">
      <w:start w:val="0"/>
      <w:numFmt w:val="bullet"/>
      <w:lvlText w:val="•"/>
      <w:lvlJc w:val="left"/>
      <w:pPr>
        <w:ind w:left="330" w:hanging="420"/>
      </w:pPr>
      <w:rPr>
        <w:rFonts w:hint="default"/>
        <w:lang w:val="en-US" w:eastAsia="en-US" w:bidi="en-US"/>
      </w:rPr>
    </w:lvl>
    <w:lvl w:ilvl="6" w:tentative="0">
      <w:start w:val="0"/>
      <w:numFmt w:val="bullet"/>
      <w:lvlText w:val="•"/>
      <w:lvlJc w:val="left"/>
      <w:pPr>
        <w:ind w:left="253" w:hanging="420"/>
      </w:pPr>
      <w:rPr>
        <w:rFonts w:hint="default"/>
        <w:lang w:val="en-US" w:eastAsia="en-US" w:bidi="en-US"/>
      </w:rPr>
    </w:lvl>
    <w:lvl w:ilvl="7" w:tentative="0">
      <w:start w:val="0"/>
      <w:numFmt w:val="bullet"/>
      <w:lvlText w:val="•"/>
      <w:lvlJc w:val="left"/>
      <w:pPr>
        <w:ind w:left="175" w:hanging="420"/>
      </w:pPr>
      <w:rPr>
        <w:rFonts w:hint="default"/>
        <w:lang w:val="en-US" w:eastAsia="en-US" w:bidi="en-US"/>
      </w:rPr>
    </w:lvl>
    <w:lvl w:ilvl="8" w:tentative="0">
      <w:start w:val="0"/>
      <w:numFmt w:val="bullet"/>
      <w:lvlText w:val="•"/>
      <w:lvlJc w:val="left"/>
      <w:pPr>
        <w:ind w:left="98" w:hanging="420"/>
      </w:pPr>
      <w:rPr>
        <w:rFonts w:hint="default"/>
        <w:lang w:val="en-US" w:eastAsia="en-US" w:bidi="en-US"/>
      </w:rPr>
    </w:lvl>
  </w:abstractNum>
  <w:abstractNum w:abstractNumId="4">
    <w:nsid w:val="00E5CC86"/>
    <w:multiLevelType w:val="singleLevel"/>
    <w:tmpl w:val="00E5CC86"/>
    <w:lvl w:ilvl="0" w:tentative="0">
      <w:start w:val="1"/>
      <w:numFmt w:val="decimal"/>
      <w:suff w:val="space"/>
      <w:lvlText w:val="%1."/>
      <w:lvlJc w:val="left"/>
    </w:lvl>
  </w:abstractNum>
  <w:abstractNum w:abstractNumId="5">
    <w:nsid w:val="1B757A53"/>
    <w:multiLevelType w:val="singleLevel"/>
    <w:tmpl w:val="1B757A53"/>
    <w:lvl w:ilvl="0" w:tentative="0">
      <w:start w:val="1"/>
      <w:numFmt w:val="decimal"/>
      <w:suff w:val="space"/>
      <w:lvlText w:val="%1."/>
      <w:lvlJc w:val="left"/>
      <w:pPr>
        <w:ind w:left="268"/>
      </w:pPr>
    </w:lvl>
  </w:abstractNum>
  <w:abstractNum w:abstractNumId="6">
    <w:nsid w:val="59ADCABA"/>
    <w:multiLevelType w:val="multilevel"/>
    <w:tmpl w:val="59ADCABA"/>
    <w:lvl w:ilvl="0" w:tentative="0">
      <w:start w:val="1"/>
      <w:numFmt w:val="decimal"/>
      <w:lvlText w:val="%1."/>
      <w:lvlJc w:val="left"/>
      <w:pPr>
        <w:ind w:left="510" w:hanging="284"/>
      </w:pPr>
      <w:rPr>
        <w:rFonts w:hint="default" w:ascii="Times New Roman" w:hAnsi="Times New Roman" w:eastAsia="Myriad Pro Cond" w:cs="Times New Roman"/>
        <w:color w:val="231F20"/>
        <w:spacing w:val="-4"/>
        <w:w w:val="100"/>
        <w:sz w:val="18"/>
        <w:szCs w:val="18"/>
        <w:lang w:val="en-US" w:eastAsia="en-US" w:bidi="en-US"/>
      </w:rPr>
    </w:lvl>
    <w:lvl w:ilvl="1" w:tentative="0">
      <w:start w:val="0"/>
      <w:numFmt w:val="bullet"/>
      <w:lvlText w:val="•"/>
      <w:lvlJc w:val="left"/>
      <w:pPr>
        <w:ind w:left="862" w:hanging="284"/>
      </w:pPr>
      <w:rPr>
        <w:rFonts w:hint="default"/>
        <w:lang w:val="en-US" w:eastAsia="en-US" w:bidi="en-US"/>
      </w:rPr>
    </w:lvl>
    <w:lvl w:ilvl="2" w:tentative="0">
      <w:start w:val="0"/>
      <w:numFmt w:val="bullet"/>
      <w:lvlText w:val="•"/>
      <w:lvlJc w:val="left"/>
      <w:pPr>
        <w:ind w:left="1204" w:hanging="284"/>
      </w:pPr>
      <w:rPr>
        <w:rFonts w:hint="default"/>
        <w:lang w:val="en-US" w:eastAsia="en-US" w:bidi="en-US"/>
      </w:rPr>
    </w:lvl>
    <w:lvl w:ilvl="3" w:tentative="0">
      <w:start w:val="0"/>
      <w:numFmt w:val="bullet"/>
      <w:lvlText w:val="•"/>
      <w:lvlJc w:val="left"/>
      <w:pPr>
        <w:ind w:left="1546" w:hanging="284"/>
      </w:pPr>
      <w:rPr>
        <w:rFonts w:hint="default"/>
        <w:lang w:val="en-US" w:eastAsia="en-US" w:bidi="en-US"/>
      </w:rPr>
    </w:lvl>
    <w:lvl w:ilvl="4" w:tentative="0">
      <w:start w:val="0"/>
      <w:numFmt w:val="bullet"/>
      <w:lvlText w:val="•"/>
      <w:lvlJc w:val="left"/>
      <w:pPr>
        <w:ind w:left="1888" w:hanging="284"/>
      </w:pPr>
      <w:rPr>
        <w:rFonts w:hint="default"/>
        <w:lang w:val="en-US" w:eastAsia="en-US" w:bidi="en-US"/>
      </w:rPr>
    </w:lvl>
    <w:lvl w:ilvl="5" w:tentative="0">
      <w:start w:val="0"/>
      <w:numFmt w:val="bullet"/>
      <w:lvlText w:val="•"/>
      <w:lvlJc w:val="left"/>
      <w:pPr>
        <w:ind w:left="2230" w:hanging="284"/>
      </w:pPr>
      <w:rPr>
        <w:rFonts w:hint="default"/>
        <w:lang w:val="en-US" w:eastAsia="en-US" w:bidi="en-US"/>
      </w:rPr>
    </w:lvl>
    <w:lvl w:ilvl="6" w:tentative="0">
      <w:start w:val="0"/>
      <w:numFmt w:val="bullet"/>
      <w:lvlText w:val="•"/>
      <w:lvlJc w:val="left"/>
      <w:pPr>
        <w:ind w:left="2572" w:hanging="284"/>
      </w:pPr>
      <w:rPr>
        <w:rFonts w:hint="default"/>
        <w:lang w:val="en-US" w:eastAsia="en-US" w:bidi="en-US"/>
      </w:rPr>
    </w:lvl>
    <w:lvl w:ilvl="7" w:tentative="0">
      <w:start w:val="0"/>
      <w:numFmt w:val="bullet"/>
      <w:lvlText w:val="•"/>
      <w:lvlJc w:val="left"/>
      <w:pPr>
        <w:ind w:left="2914" w:hanging="284"/>
      </w:pPr>
      <w:rPr>
        <w:rFonts w:hint="default"/>
        <w:lang w:val="en-US" w:eastAsia="en-US" w:bidi="en-US"/>
      </w:rPr>
    </w:lvl>
    <w:lvl w:ilvl="8" w:tentative="0">
      <w:start w:val="0"/>
      <w:numFmt w:val="bullet"/>
      <w:lvlText w:val="•"/>
      <w:lvlJc w:val="left"/>
      <w:pPr>
        <w:ind w:left="3256" w:hanging="284"/>
      </w:pPr>
      <w:rPr>
        <w:rFonts w:hint="default"/>
        <w:lang w:val="en-US" w:eastAsia="en-US" w:bidi="en-US"/>
      </w:rPr>
    </w:lvl>
  </w:abstractNum>
  <w:abstractNum w:abstractNumId="7">
    <w:nsid w:val="6022F316"/>
    <w:multiLevelType w:val="multilevel"/>
    <w:tmpl w:val="6022F316"/>
    <w:lvl w:ilvl="0" w:tentative="0">
      <w:start w:val="1"/>
      <w:numFmt w:val="decimal"/>
      <w:suff w:val="space"/>
      <w:lvlText w:val="%1."/>
      <w:lvlJc w:val="left"/>
      <w:rPr>
        <w:rFonts w:hint="default" w:ascii="Times New Roman" w:hAnsi="Times New Roman" w:cs="Times New Roman"/>
        <w:b/>
        <w:bCs/>
        <w:sz w:val="24"/>
        <w:szCs w:val="24"/>
      </w:rPr>
    </w:lvl>
    <w:lvl w:ilvl="1" w:tentative="0">
      <w:start w:val="1"/>
      <w:numFmt w:val="decimal"/>
      <w:suff w:val="space"/>
      <w:lvlText w:val="%1.%2"/>
      <w:lvlJc w:val="left"/>
      <w:pPr>
        <w:ind w:left="21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8">
    <w:nsid w:val="6ADF2832"/>
    <w:multiLevelType w:val="multilevel"/>
    <w:tmpl w:val="6ADF283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09D0754"/>
    <w:multiLevelType w:val="singleLevel"/>
    <w:tmpl w:val="709D0754"/>
    <w:lvl w:ilvl="0" w:tentative="0">
      <w:start w:val="1"/>
      <w:numFmt w:val="decimal"/>
      <w:suff w:val="space"/>
      <w:lvlText w:val="%1."/>
      <w:lvlJc w:val="left"/>
      <w:rPr>
        <w:rFonts w:hint="default"/>
        <w:b w:val="0"/>
        <w:bCs w:val="0"/>
      </w:rPr>
    </w:lvl>
  </w:abstractNum>
  <w:abstractNum w:abstractNumId="10">
    <w:nsid w:val="78F9D075"/>
    <w:multiLevelType w:val="singleLevel"/>
    <w:tmpl w:val="78F9D075"/>
    <w:lvl w:ilvl="0" w:tentative="0">
      <w:start w:val="1"/>
      <w:numFmt w:val="decimal"/>
      <w:suff w:val="space"/>
      <w:lvlText w:val="%1."/>
      <w:lvlJc w:val="left"/>
      <w:pPr>
        <w:ind w:left="74"/>
      </w:pPr>
    </w:lvl>
  </w:abstractNum>
  <w:num w:numId="1">
    <w:abstractNumId w:val="7"/>
  </w:num>
  <w:num w:numId="2">
    <w:abstractNumId w:val="0"/>
  </w:num>
  <w:num w:numId="3">
    <w:abstractNumId w:val="3"/>
  </w:num>
  <w:num w:numId="4">
    <w:abstractNumId w:val="6"/>
  </w:num>
  <w:num w:numId="5">
    <w:abstractNumId w:val="8"/>
  </w:num>
  <w:num w:numId="6">
    <w:abstractNumId w:val="5"/>
  </w:num>
  <w:num w:numId="7">
    <w:abstractNumId w:val="1"/>
  </w:num>
  <w:num w:numId="8">
    <w:abstractNumId w:val="2"/>
  </w:num>
  <w:num w:numId="9">
    <w:abstractNumId w:val="1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yZGY4NzNkNzRhMTM4ZmExYWUyNDA4YjQ5OTlkYTgifQ=="/>
    <w:docVar w:name="KSO_WPS_MARK_KEY" w:val="7bed707b-ced7-44cd-ae65-7db93474096c"/>
  </w:docVars>
  <w:rsids>
    <w:rsidRoot w:val="122D7E57"/>
    <w:rsid w:val="003B68FD"/>
    <w:rsid w:val="003B7FC5"/>
    <w:rsid w:val="004C3303"/>
    <w:rsid w:val="00950EA5"/>
    <w:rsid w:val="00A96EB4"/>
    <w:rsid w:val="00AF6932"/>
    <w:rsid w:val="00D76DC5"/>
    <w:rsid w:val="00EA75B1"/>
    <w:rsid w:val="05794EA3"/>
    <w:rsid w:val="06197D67"/>
    <w:rsid w:val="08DF04C8"/>
    <w:rsid w:val="0BEE2FDF"/>
    <w:rsid w:val="10F657F9"/>
    <w:rsid w:val="122D7E57"/>
    <w:rsid w:val="129B588F"/>
    <w:rsid w:val="134A756E"/>
    <w:rsid w:val="14823648"/>
    <w:rsid w:val="17350030"/>
    <w:rsid w:val="2CE5122D"/>
    <w:rsid w:val="2E62470F"/>
    <w:rsid w:val="2F76388D"/>
    <w:rsid w:val="376F7EF7"/>
    <w:rsid w:val="3936636A"/>
    <w:rsid w:val="3C1B3843"/>
    <w:rsid w:val="3CA62397"/>
    <w:rsid w:val="3D1B07A5"/>
    <w:rsid w:val="3E19246F"/>
    <w:rsid w:val="41657255"/>
    <w:rsid w:val="439B3E66"/>
    <w:rsid w:val="45015E78"/>
    <w:rsid w:val="472D25CA"/>
    <w:rsid w:val="4D6C26A2"/>
    <w:rsid w:val="4DA82195"/>
    <w:rsid w:val="4F5222A5"/>
    <w:rsid w:val="596B6200"/>
    <w:rsid w:val="5B1B5A72"/>
    <w:rsid w:val="5C86466F"/>
    <w:rsid w:val="5FF05A6E"/>
    <w:rsid w:val="63AC2174"/>
    <w:rsid w:val="64AC3AEA"/>
    <w:rsid w:val="69AC5120"/>
    <w:rsid w:val="6BD96C1E"/>
    <w:rsid w:val="70211018"/>
    <w:rsid w:val="7489610B"/>
    <w:rsid w:val="75096F5F"/>
    <w:rsid w:val="763754E9"/>
    <w:rsid w:val="79422F8A"/>
    <w:rsid w:val="7B5A5D01"/>
    <w:rsid w:val="7C040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4"/>
      <w:ind w:left="746" w:hanging="520"/>
      <w:outlineLvl w:val="0"/>
    </w:pPr>
    <w:rPr>
      <w:rFonts w:ascii="Myriad Pro Cond" w:hAnsi="Myriad Pro Cond" w:eastAsia="Myriad Pro Cond" w:cs="Myriad Pro Cond"/>
      <w:sz w:val="26"/>
      <w:szCs w:val="26"/>
      <w:lang w:eastAsia="en-US" w:bidi="en-US"/>
    </w:rPr>
  </w:style>
  <w:style w:type="paragraph" w:styleId="3">
    <w:name w:val="heading 2"/>
    <w:basedOn w:val="1"/>
    <w:next w:val="1"/>
    <w:qFormat/>
    <w:uiPriority w:val="1"/>
    <w:pPr>
      <w:spacing w:line="240" w:lineRule="exact"/>
      <w:ind w:left="646" w:hanging="421"/>
      <w:outlineLvl w:val="1"/>
    </w:pPr>
    <w:rPr>
      <w:rFonts w:ascii="Myriad Pro Cond" w:hAnsi="Myriad Pro Cond" w:eastAsia="Myriad Pro Cond" w:cs="Myriad Pro Cond"/>
      <w:b/>
      <w:bCs/>
      <w:sz w:val="20"/>
      <w:szCs w:val="20"/>
      <w:lang w:eastAsia="en-US" w:bidi="en-US"/>
    </w:rPr>
  </w:style>
  <w:style w:type="paragraph" w:styleId="4">
    <w:name w:val="heading 3"/>
    <w:basedOn w:val="1"/>
    <w:next w:val="1"/>
    <w:qFormat/>
    <w:uiPriority w:val="1"/>
    <w:pPr>
      <w:ind w:left="241"/>
      <w:outlineLvl w:val="2"/>
    </w:pPr>
    <w:rPr>
      <w:rFonts w:ascii="Myriad Pro Cond" w:hAnsi="Myriad Pro Cond" w:eastAsia="Myriad Pro Cond" w:cs="Myriad Pro Cond"/>
      <w:b/>
      <w:bCs/>
      <w:i/>
      <w:sz w:val="18"/>
      <w:szCs w:val="18"/>
      <w:lang w:eastAsia="en-US" w:bidi="en-US"/>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4"/>
    <w:qFormat/>
    <w:uiPriority w:val="0"/>
    <w:pPr>
      <w:jc w:val="left"/>
    </w:pPr>
  </w:style>
  <w:style w:type="paragraph" w:styleId="6">
    <w:name w:val="Body Text"/>
    <w:basedOn w:val="1"/>
    <w:qFormat/>
    <w:uiPriority w:val="1"/>
    <w:pPr>
      <w:ind w:left="510"/>
    </w:pPr>
    <w:rPr>
      <w:rFonts w:ascii="Myriad Pro Cond" w:hAnsi="Myriad Pro Cond" w:eastAsia="Myriad Pro Cond" w:cs="Myriad Pro Cond"/>
      <w:sz w:val="18"/>
      <w:szCs w:val="18"/>
      <w:lang w:eastAsia="en-US" w:bidi="en-US"/>
    </w:rPr>
  </w:style>
  <w:style w:type="paragraph" w:styleId="7">
    <w:name w:val="Balloon Text"/>
    <w:basedOn w:val="1"/>
    <w:link w:val="16"/>
    <w:qFormat/>
    <w:uiPriority w:val="0"/>
    <w:rPr>
      <w:sz w:val="18"/>
      <w:szCs w:val="18"/>
    </w:rPr>
  </w:style>
  <w:style w:type="paragraph" w:styleId="8">
    <w:name w:val="annotation subject"/>
    <w:basedOn w:val="5"/>
    <w:next w:val="5"/>
    <w:link w:val="15"/>
    <w:qFormat/>
    <w:uiPriority w:val="0"/>
    <w:rPr>
      <w:b/>
      <w:bCs/>
    </w:rPr>
  </w:style>
  <w:style w:type="character" w:styleId="11">
    <w:name w:val="annotation reference"/>
    <w:basedOn w:val="10"/>
    <w:qFormat/>
    <w:uiPriority w:val="0"/>
    <w:rPr>
      <w:sz w:val="21"/>
      <w:szCs w:val="21"/>
    </w:rPr>
  </w:style>
  <w:style w:type="paragraph" w:styleId="12">
    <w:name w:val="List Paragraph"/>
    <w:basedOn w:val="1"/>
    <w:qFormat/>
    <w:uiPriority w:val="1"/>
    <w:pPr>
      <w:ind w:left="510" w:hanging="284"/>
    </w:pPr>
    <w:rPr>
      <w:rFonts w:ascii="Myriad Pro Cond" w:hAnsi="Myriad Pro Cond" w:eastAsia="Myriad Pro Cond" w:cs="Myriad Pro Cond"/>
      <w:lang w:eastAsia="en-US" w:bidi="en-US"/>
    </w:rPr>
  </w:style>
  <w:style w:type="paragraph" w:customStyle="1" w:styleId="13">
    <w:name w:val="Table Paragraph"/>
    <w:basedOn w:val="1"/>
    <w:qFormat/>
    <w:uiPriority w:val="1"/>
    <w:pPr>
      <w:spacing w:before="41"/>
      <w:ind w:left="80"/>
    </w:pPr>
    <w:rPr>
      <w:rFonts w:ascii="Myriad Pro Cond" w:hAnsi="Myriad Pro Cond" w:eastAsia="Myriad Pro Cond" w:cs="Myriad Pro Cond"/>
      <w:lang w:eastAsia="en-US" w:bidi="en-US"/>
    </w:rPr>
  </w:style>
  <w:style w:type="character" w:customStyle="1" w:styleId="14">
    <w:name w:val="批注文字 字符"/>
    <w:basedOn w:val="10"/>
    <w:link w:val="5"/>
    <w:qFormat/>
    <w:uiPriority w:val="0"/>
    <w:rPr>
      <w:rFonts w:asciiTheme="minorHAnsi" w:hAnsiTheme="minorHAnsi" w:eastAsiaTheme="minorEastAsia" w:cstheme="minorBidi"/>
      <w:kern w:val="2"/>
      <w:sz w:val="21"/>
      <w:szCs w:val="24"/>
    </w:rPr>
  </w:style>
  <w:style w:type="character" w:customStyle="1" w:styleId="15">
    <w:name w:val="批注主题 字符"/>
    <w:basedOn w:val="14"/>
    <w:link w:val="8"/>
    <w:qFormat/>
    <w:uiPriority w:val="0"/>
    <w:rPr>
      <w:rFonts w:asciiTheme="minorHAnsi" w:hAnsiTheme="minorHAnsi" w:eastAsiaTheme="minorEastAsia" w:cstheme="minorBidi"/>
      <w:b/>
      <w:bCs/>
      <w:kern w:val="2"/>
      <w:sz w:val="21"/>
      <w:szCs w:val="24"/>
    </w:rPr>
  </w:style>
  <w:style w:type="character" w:customStyle="1" w:styleId="16">
    <w:name w:val="批注框文本 字符"/>
    <w:basedOn w:val="10"/>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3010</Words>
  <Characters>14727</Characters>
  <Lines>133</Lines>
  <Paragraphs>37</Paragraphs>
  <TotalTime>2</TotalTime>
  <ScaleCrop>false</ScaleCrop>
  <LinksUpToDate>false</LinksUpToDate>
  <CharactersWithSpaces>17543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2022-06-30T09:20:00Z</dcterms:created>
  <dc:creator>Administrator</dc:creator>
  <cp:lastModifiedBy>vava至大</cp:lastModifiedBy>
  <dcterms:modified xsi:type="dcterms:W3CDTF">2025-07-02T08:37:13Z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C92FF24F504D473DAD587D2D8D7AC1E4_12</vt:lpwstr>
  </property>
  <property fmtid="{D5CDD505-2E9C-101B-9397-08002B2CF9AE}" pid="4" name="KSOTemplateDocerSaveRecord">
    <vt:lpwstr>eyJoZGlkIjoiMjY0NGEwNTcwMjc3OGRmNmIwMzkyNWU2NzhlZTIwMTEiLCJ1c2VySWQiOiIxMDQ1OTYwMzcxIn0=</vt:lpwstr>
  </property>
</Properties>
</file>